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090"/>
        <w:tblW w:w="0" w:type="auto"/>
        <w:tblLook w:val="0600" w:firstRow="0" w:lastRow="0" w:firstColumn="0" w:lastColumn="0" w:noHBand="1" w:noVBand="1"/>
      </w:tblPr>
      <w:tblGrid>
        <w:gridCol w:w="6183"/>
        <w:gridCol w:w="4617"/>
      </w:tblGrid>
      <w:tr w:rsidR="007C6C46" w:rsidRPr="00BA4E7B" w14:paraId="1F835500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584BCCBF" w14:textId="77777777" w:rsidR="00E3286D" w:rsidRPr="00BA4E7B" w:rsidRDefault="0053515B" w:rsidP="00642516">
            <w:pPr>
              <w:pStyle w:val="Title"/>
              <w:rPr>
                <w:rFonts w:ascii="Arial" w:hAnsi="Arial" w:cs="Arial"/>
              </w:rPr>
            </w:pPr>
            <w:r w:rsidRPr="0053515B">
              <w:rPr>
                <w:rFonts w:ascii="Arial" w:hAnsi="Arial" w:cs="Arial"/>
                <w:sz w:val="40"/>
              </w:rPr>
              <w:t xml:space="preserve">POSTGRADUATE COMMUNITY EXPERIENCE AWARDS </w:t>
            </w:r>
          </w:p>
        </w:tc>
        <w:tc>
          <w:tcPr>
            <w:tcW w:w="2446" w:type="dxa"/>
            <w:vAlign w:val="center"/>
          </w:tcPr>
          <w:p w14:paraId="2A272E21" w14:textId="07FB96A3" w:rsidR="00804C61" w:rsidRDefault="00804C61" w:rsidP="00804C61">
            <w:pPr>
              <w:rPr>
                <w:rFonts w:ascii="Calibri" w:eastAsiaTheme="minorEastAsia" w:hAnsi="Calibri" w:cs="Calibri"/>
                <w:noProof/>
              </w:rPr>
            </w:pPr>
            <w:r>
              <w:rPr>
                <w:rFonts w:ascii="Calibri" w:eastAsiaTheme="minorEastAsia" w:hAnsi="Calibri" w:cs="Calibri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71BAE66F" wp14:editId="280A38DE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208915</wp:posOffset>
                  </wp:positionV>
                  <wp:extent cx="2794635" cy="888365"/>
                  <wp:effectExtent l="0" t="0" r="0" b="0"/>
                  <wp:wrapSquare wrapText="bothSides"/>
                  <wp:docPr id="4" name="Picture 4" descr="cidimage001.png@01D6BCDC.53CE3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image001.png@01D6BCDC.53CE3B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Theme="minorEastAsia" w:hAnsi="Calibri" w:cs="Calibri"/>
                <w:noProof/>
                <w:color w:val="1F497D"/>
              </w:rPr>
              <w:t> </w:t>
            </w:r>
          </w:p>
          <w:p w14:paraId="6EFA9DC4" w14:textId="5A7E3AB4" w:rsidR="00E3286D" w:rsidRPr="00BA4E7B" w:rsidRDefault="00E3286D" w:rsidP="00642516">
            <w:pPr>
              <w:spacing w:after="0"/>
              <w:jc w:val="right"/>
              <w:rPr>
                <w:rFonts w:ascii="Arial" w:hAnsi="Arial" w:cs="Arial"/>
              </w:rPr>
            </w:pPr>
          </w:p>
        </w:tc>
      </w:tr>
    </w:tbl>
    <w:p w14:paraId="5794145F" w14:textId="25E54033" w:rsidR="00804C61" w:rsidRPr="00804C61" w:rsidRDefault="0053515B" w:rsidP="007C6C46">
      <w:r>
        <w:rPr>
          <w:rFonts w:ascii="Arial" w:hAnsi="Arial" w:cs="Arial"/>
          <w:iCs/>
          <w:sz w:val="20"/>
          <w:szCs w:val="20"/>
        </w:rPr>
        <w:t>Send you application</w:t>
      </w:r>
      <w:r w:rsidR="007C6C46" w:rsidRPr="0033409E">
        <w:rPr>
          <w:rFonts w:ascii="Arial" w:hAnsi="Arial" w:cs="Arial"/>
          <w:iCs/>
          <w:sz w:val="20"/>
          <w:szCs w:val="20"/>
        </w:rPr>
        <w:t xml:space="preserve"> electronically to </w:t>
      </w:r>
      <w:hyperlink r:id="rId11" w:history="1">
        <w:r w:rsidR="00804C61" w:rsidRPr="00021AFD">
          <w:rPr>
            <w:rStyle w:val="Hyperlink"/>
          </w:rPr>
          <w:t>kentgrc@kent.ac.uk</w:t>
        </w:r>
      </w:hyperlink>
      <w:r w:rsidR="00804C61">
        <w:t xml:space="preserve">. </w:t>
      </w:r>
    </w:p>
    <w:p w14:paraId="74712CD8" w14:textId="1AE85E0B" w:rsidR="007C6C46" w:rsidRPr="0033409E" w:rsidRDefault="007C6C46" w:rsidP="007C6C46">
      <w:pPr>
        <w:rPr>
          <w:rFonts w:ascii="Arial" w:hAnsi="Arial" w:cs="Arial"/>
          <w:iCs/>
          <w:sz w:val="20"/>
          <w:szCs w:val="20"/>
        </w:rPr>
      </w:pPr>
      <w:r w:rsidRPr="0033409E">
        <w:rPr>
          <w:rFonts w:ascii="Arial" w:hAnsi="Arial" w:cs="Arial"/>
          <w:iCs/>
          <w:sz w:val="20"/>
          <w:szCs w:val="20"/>
        </w:rPr>
        <w:t xml:space="preserve">Please note that the panel assessing the entries will be drawn from a diverse range of disciplinary backgrounds, so assume no previous knowledge of your area. Avoid </w:t>
      </w:r>
      <w:r w:rsidR="0035170F" w:rsidRPr="0033409E">
        <w:rPr>
          <w:rFonts w:ascii="Arial" w:hAnsi="Arial" w:cs="Arial"/>
          <w:iCs/>
          <w:sz w:val="20"/>
          <w:szCs w:val="20"/>
        </w:rPr>
        <w:t>jargon and</w:t>
      </w:r>
      <w:r w:rsidRPr="0033409E">
        <w:rPr>
          <w:rFonts w:ascii="Arial" w:hAnsi="Arial" w:cs="Arial"/>
          <w:iCs/>
          <w:sz w:val="20"/>
          <w:szCs w:val="20"/>
        </w:rPr>
        <w:t xml:space="preserve"> spell out and/or explain any acronyms when you first mention them.</w:t>
      </w:r>
    </w:p>
    <w:p w14:paraId="34D2611E" w14:textId="77777777" w:rsidR="00FD35A6" w:rsidRPr="0033409E" w:rsidRDefault="007C6C46" w:rsidP="007C6C46">
      <w:pPr>
        <w:rPr>
          <w:rFonts w:ascii="Arial" w:hAnsi="Arial" w:cs="Arial"/>
          <w:iCs/>
          <w:sz w:val="20"/>
          <w:szCs w:val="20"/>
        </w:rPr>
      </w:pPr>
      <w:r w:rsidRPr="0033409E">
        <w:rPr>
          <w:rFonts w:ascii="Arial" w:hAnsi="Arial" w:cs="Arial"/>
          <w:iCs/>
          <w:sz w:val="20"/>
          <w:szCs w:val="20"/>
        </w:rPr>
        <w:t>Please use Times New Roman, Arial or Calibri as a font, and no smaller than size 10.</w:t>
      </w:r>
      <w:r w:rsidR="0053515B">
        <w:rPr>
          <w:rFonts w:ascii="Arial" w:hAnsi="Arial" w:cs="Arial"/>
          <w:iCs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1606"/>
        <w:gridCol w:w="3424"/>
      </w:tblGrid>
      <w:tr w:rsidR="00FD35A6" w:rsidRPr="00BA4E7B" w14:paraId="6493878F" w14:textId="77777777" w:rsidTr="00BA4E7B">
        <w:tc>
          <w:tcPr>
            <w:tcW w:w="2696" w:type="dxa"/>
          </w:tcPr>
          <w:p w14:paraId="05E47F1D" w14:textId="77777777" w:rsidR="00FD35A6" w:rsidRPr="00BA4E7B" w:rsidRDefault="0053515B" w:rsidP="007C6C46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</w:t>
            </w:r>
            <w:r w:rsidR="00422E83">
              <w:rPr>
                <w:rFonts w:ascii="Arial" w:hAnsi="Arial" w:cs="Arial"/>
              </w:rPr>
              <w:t xml:space="preserve"> n</w:t>
            </w:r>
            <w:r w:rsidR="007C6C46" w:rsidRPr="00BA4E7B">
              <w:rPr>
                <w:rFonts w:ascii="Arial" w:hAnsi="Arial" w:cs="Arial"/>
              </w:rPr>
              <w:t>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29ED2C64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0ACCBC4B" w14:textId="0CB27B0A" w:rsidR="00FD35A6" w:rsidRPr="00BA4E7B" w:rsidRDefault="007C6C46" w:rsidP="007C6C46">
            <w:pPr>
              <w:pStyle w:val="Labels"/>
              <w:rPr>
                <w:rFonts w:ascii="Arial" w:hAnsi="Arial" w:cs="Arial"/>
              </w:rPr>
            </w:pPr>
            <w:r w:rsidRPr="00BA4E7B">
              <w:rPr>
                <w:rFonts w:ascii="Arial" w:hAnsi="Arial" w:cs="Arial"/>
              </w:rPr>
              <w:t>School</w:t>
            </w:r>
            <w:r w:rsidR="00B02FCE">
              <w:rPr>
                <w:rFonts w:ascii="Arial" w:hAnsi="Arial" w:cs="Arial"/>
              </w:rPr>
              <w:t xml:space="preserve"> &amp; Division</w:t>
            </w:r>
          </w:p>
        </w:tc>
        <w:tc>
          <w:tcPr>
            <w:tcW w:w="3424" w:type="dxa"/>
            <w:shd w:val="clear" w:color="auto" w:fill="FFFFFF" w:themeFill="background1"/>
          </w:tcPr>
          <w:p w14:paraId="6B60330E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</w:tr>
      <w:tr w:rsidR="00FD35A6" w:rsidRPr="00BA4E7B" w14:paraId="52D849C1" w14:textId="77777777" w:rsidTr="00BA4E7B">
        <w:tc>
          <w:tcPr>
            <w:tcW w:w="2696" w:type="dxa"/>
          </w:tcPr>
          <w:p w14:paraId="0AC47350" w14:textId="77777777" w:rsidR="00FD35A6" w:rsidRPr="00BA4E7B" w:rsidRDefault="0053515B" w:rsidP="0053515B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Funding Amount</w:t>
            </w:r>
          </w:p>
        </w:tc>
        <w:tc>
          <w:tcPr>
            <w:tcW w:w="3064" w:type="dxa"/>
            <w:shd w:val="clear" w:color="auto" w:fill="FFFFFF" w:themeFill="background1"/>
          </w:tcPr>
          <w:p w14:paraId="2D8868EE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652E3405" w14:textId="77777777" w:rsidR="00FD35A6" w:rsidRPr="00BA4E7B" w:rsidRDefault="00422E83" w:rsidP="007C6C46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</w:t>
            </w:r>
            <w:r w:rsidR="007C6C46" w:rsidRPr="00BA4E7B">
              <w:rPr>
                <w:rFonts w:ascii="Arial" w:hAnsi="Arial" w:cs="Arial"/>
              </w:rPr>
              <w:t>ddress</w:t>
            </w:r>
          </w:p>
        </w:tc>
        <w:tc>
          <w:tcPr>
            <w:tcW w:w="3424" w:type="dxa"/>
            <w:shd w:val="clear" w:color="auto" w:fill="FFFFFF" w:themeFill="background1"/>
          </w:tcPr>
          <w:p w14:paraId="388EA18C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</w:tr>
      <w:tr w:rsidR="00422E83" w:rsidRPr="00BA4E7B" w14:paraId="6514D9B8" w14:textId="77777777" w:rsidTr="00422E83">
        <w:trPr>
          <w:trHeight w:val="145"/>
        </w:trPr>
        <w:tc>
          <w:tcPr>
            <w:tcW w:w="2696" w:type="dxa"/>
            <w:vMerge w:val="restart"/>
            <w:vAlign w:val="center"/>
          </w:tcPr>
          <w:p w14:paraId="4E925F68" w14:textId="77777777" w:rsidR="00422E83" w:rsidRPr="00BA4E7B" w:rsidRDefault="00422E83" w:rsidP="00422E83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Applying for (please tick)</w:t>
            </w: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60630101" w14:textId="77777777" w:rsidR="00422E83" w:rsidRPr="00422E83" w:rsidRDefault="0053515B" w:rsidP="00422E83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Community Experience Award</w:t>
            </w:r>
            <w:r w:rsidR="00422E83" w:rsidRPr="00422E8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5030" w:type="dxa"/>
            <w:gridSpan w:val="2"/>
            <w:shd w:val="clear" w:color="auto" w:fill="FFFFFF" w:themeFill="background1"/>
          </w:tcPr>
          <w:p w14:paraId="512A769A" w14:textId="77777777" w:rsidR="00422E83" w:rsidRPr="00BA4E7B" w:rsidRDefault="00422E83" w:rsidP="00FD35A6">
            <w:pPr>
              <w:rPr>
                <w:rFonts w:ascii="Arial" w:hAnsi="Arial" w:cs="Arial"/>
              </w:rPr>
            </w:pPr>
          </w:p>
        </w:tc>
      </w:tr>
      <w:tr w:rsidR="00422E83" w:rsidRPr="00BA4E7B" w14:paraId="0ACBE74E" w14:textId="77777777" w:rsidTr="00422E83">
        <w:trPr>
          <w:trHeight w:val="145"/>
        </w:trPr>
        <w:tc>
          <w:tcPr>
            <w:tcW w:w="2696" w:type="dxa"/>
            <w:vMerge/>
          </w:tcPr>
          <w:p w14:paraId="6BF157A2" w14:textId="77777777" w:rsidR="00422E83" w:rsidRDefault="00422E83" w:rsidP="007C6C46">
            <w:pPr>
              <w:pStyle w:val="Labels"/>
              <w:rPr>
                <w:rFonts w:ascii="Arial" w:hAnsi="Arial" w:cs="Arial"/>
              </w:rPr>
            </w:pP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24BBE25B" w14:textId="77777777" w:rsidR="00422E83" w:rsidRPr="00422E83" w:rsidRDefault="0053515B" w:rsidP="00422E83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Community Wellbeing Award </w:t>
            </w:r>
            <w:r w:rsidR="00422E83" w:rsidRPr="00422E8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5030" w:type="dxa"/>
            <w:gridSpan w:val="2"/>
            <w:shd w:val="clear" w:color="auto" w:fill="FFFFFF" w:themeFill="background1"/>
          </w:tcPr>
          <w:p w14:paraId="56E78450" w14:textId="77777777" w:rsidR="00422E83" w:rsidRPr="00BA4E7B" w:rsidRDefault="00422E83" w:rsidP="00FD35A6">
            <w:pPr>
              <w:rPr>
                <w:rFonts w:ascii="Arial" w:hAnsi="Arial" w:cs="Arial"/>
              </w:rPr>
            </w:pPr>
          </w:p>
        </w:tc>
      </w:tr>
    </w:tbl>
    <w:p w14:paraId="4B754093" w14:textId="77777777" w:rsidR="00FD35A6" w:rsidRPr="00BA4E7B" w:rsidRDefault="00FD35A6" w:rsidP="00FD35A6">
      <w:pPr>
        <w:rPr>
          <w:rFonts w:ascii="Arial" w:hAnsi="Arial" w:cs="Arial"/>
        </w:rPr>
      </w:pPr>
    </w:p>
    <w:tbl>
      <w:tblPr>
        <w:tblStyle w:val="OfficeHours"/>
        <w:tblpPr w:leftFromText="180" w:rightFromText="180" w:vertAnchor="text" w:tblpY="1"/>
        <w:tblOverlap w:val="never"/>
        <w:tblW w:w="11225" w:type="dxa"/>
        <w:tblLayout w:type="fixed"/>
        <w:tblLook w:val="0620" w:firstRow="1" w:lastRow="0" w:firstColumn="0" w:lastColumn="0" w:noHBand="1" w:noVBand="1"/>
      </w:tblPr>
      <w:tblGrid>
        <w:gridCol w:w="2160"/>
        <w:gridCol w:w="8613"/>
        <w:gridCol w:w="452"/>
      </w:tblGrid>
      <w:tr w:rsidR="007C6C46" w:rsidRPr="00BA4E7B" w14:paraId="44725E46" w14:textId="77777777" w:rsidTr="00BA4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6C3B2BCE" w14:textId="77777777" w:rsidR="007C6C46" w:rsidRPr="00BA4E7B" w:rsidRDefault="007C6C46" w:rsidP="00BA4E7B">
            <w:pPr>
              <w:jc w:val="left"/>
              <w:rPr>
                <w:rStyle w:val="Emphasis"/>
                <w:rFonts w:ascii="Arial" w:hAnsi="Arial" w:cs="Arial"/>
              </w:rPr>
            </w:pPr>
          </w:p>
        </w:tc>
        <w:tc>
          <w:tcPr>
            <w:tcW w:w="8613" w:type="dxa"/>
          </w:tcPr>
          <w:p w14:paraId="350C66F6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  <w:tc>
          <w:tcPr>
            <w:tcW w:w="452" w:type="dxa"/>
          </w:tcPr>
          <w:p w14:paraId="37D6BF36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</w:tr>
      <w:tr w:rsidR="007C6C46" w:rsidRPr="00BA4E7B" w14:paraId="058D0B53" w14:textId="77777777" w:rsidTr="00642516">
        <w:trPr>
          <w:trHeight w:val="360"/>
        </w:trPr>
        <w:tc>
          <w:tcPr>
            <w:tcW w:w="2160" w:type="dxa"/>
            <w:vAlign w:val="top"/>
          </w:tcPr>
          <w:p w14:paraId="72976D3B" w14:textId="77777777" w:rsidR="00BA4E7B" w:rsidRPr="009A60DC" w:rsidRDefault="0053515B" w:rsidP="00BA4E7B">
            <w:pPr>
              <w:rPr>
                <w:rFonts w:ascii="Arial" w:hAnsi="Arial" w:cs="Arial"/>
              </w:rPr>
            </w:pPr>
            <w:r w:rsidRPr="009A60DC">
              <w:rPr>
                <w:rFonts w:ascii="Arial" w:hAnsi="Arial" w:cs="Arial"/>
              </w:rPr>
              <w:t xml:space="preserve">Project/Event proposal </w:t>
            </w:r>
          </w:p>
          <w:p w14:paraId="36466D6A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top"/>
          </w:tcPr>
          <w:p w14:paraId="46E05473" w14:textId="77777777" w:rsidR="007C6C46" w:rsidRPr="00BA4E7B" w:rsidRDefault="007C6C4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148A8F" w14:textId="77777777" w:rsidR="007C6C46" w:rsidRDefault="007C6C4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144E10" w14:textId="77777777" w:rsidR="00642516" w:rsidRDefault="0064251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03ABE7" w14:textId="77777777" w:rsidR="00642516" w:rsidRDefault="0064251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E6B2EF" w14:textId="77777777" w:rsidR="00642516" w:rsidRDefault="0064251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B3185" w14:textId="77777777" w:rsidR="0053515B" w:rsidRDefault="0053515B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7AC15" w14:textId="77777777" w:rsidR="0053515B" w:rsidRDefault="0053515B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7189B4" w14:textId="77777777" w:rsidR="0053515B" w:rsidRPr="00BA4E7B" w:rsidRDefault="0053515B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CA3B2" w14:textId="77777777" w:rsidR="007C6C46" w:rsidRPr="00BA4E7B" w:rsidRDefault="007C6C4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E0AD52" w14:textId="77777777" w:rsidR="007C6C46" w:rsidRPr="00BA4E7B" w:rsidRDefault="007C6C46" w:rsidP="006425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65EB78" w14:textId="77777777" w:rsidR="007C6C46" w:rsidRPr="00BA4E7B" w:rsidRDefault="007C6C46" w:rsidP="006425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59073BC6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</w:tr>
      <w:tr w:rsidR="007C6C46" w:rsidRPr="00BA4E7B" w14:paraId="1D20A09A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EF83451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62FBADA3" w14:textId="77777777" w:rsidR="007C6C46" w:rsidRPr="00BA4E7B" w:rsidRDefault="007C6C46" w:rsidP="00BA4E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41387A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7C6C46" w:rsidRPr="00BA4E7B" w14:paraId="18224104" w14:textId="77777777" w:rsidTr="00BA4E7B">
        <w:trPr>
          <w:trHeight w:val="360"/>
        </w:trPr>
        <w:tc>
          <w:tcPr>
            <w:tcW w:w="2160" w:type="dxa"/>
            <w:vAlign w:val="top"/>
          </w:tcPr>
          <w:p w14:paraId="07BDE63A" w14:textId="77777777" w:rsidR="00BA4E7B" w:rsidRPr="0053515B" w:rsidRDefault="0053515B" w:rsidP="00BA4E7B">
            <w:pPr>
              <w:pStyle w:val="Default"/>
              <w:rPr>
                <w:rFonts w:ascii="Arial" w:hAnsi="Arial" w:cs="Arial"/>
                <w:bCs/>
                <w:sz w:val="16"/>
                <w:szCs w:val="22"/>
              </w:rPr>
            </w:pPr>
            <w:r w:rsidRPr="009A60DC">
              <w:rPr>
                <w:rFonts w:ascii="Arial" w:hAnsi="Arial" w:cs="Arial"/>
                <w:bCs/>
                <w:sz w:val="22"/>
                <w:szCs w:val="22"/>
              </w:rPr>
              <w:t xml:space="preserve">Project/Event plan, </w:t>
            </w:r>
            <w:proofErr w:type="gramStart"/>
            <w:r w:rsidRPr="009A60DC">
              <w:rPr>
                <w:rFonts w:ascii="Arial" w:hAnsi="Arial" w:cs="Arial"/>
                <w:bCs/>
                <w:sz w:val="22"/>
                <w:szCs w:val="22"/>
              </w:rPr>
              <w:t>schedule</w:t>
            </w:r>
            <w:proofErr w:type="gramEnd"/>
            <w:r w:rsidRPr="009A60DC">
              <w:rPr>
                <w:rFonts w:ascii="Arial" w:hAnsi="Arial" w:cs="Arial"/>
                <w:bCs/>
                <w:sz w:val="22"/>
                <w:szCs w:val="22"/>
              </w:rPr>
              <w:t xml:space="preserve"> and budget </w:t>
            </w:r>
            <w:r w:rsidRPr="0053515B">
              <w:rPr>
                <w:rFonts w:ascii="Arial" w:hAnsi="Arial" w:cs="Arial"/>
                <w:bCs/>
                <w:sz w:val="16"/>
                <w:szCs w:val="22"/>
              </w:rPr>
              <w:t xml:space="preserve">(you may wish to provide a separate budget plan using another software package) </w:t>
            </w:r>
          </w:p>
          <w:p w14:paraId="1B35EDFA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7EF75E6B" w14:textId="77777777" w:rsidR="00BA4E7B" w:rsidRDefault="00BA4E7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E1D76" w14:textId="77777777" w:rsidR="0053515B" w:rsidRDefault="0053515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ED3BF8" w14:textId="77777777" w:rsidR="0053515B" w:rsidRDefault="0053515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225590" w14:textId="77777777" w:rsidR="0053515B" w:rsidRDefault="0053515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393F31" w14:textId="77777777" w:rsidR="0053515B" w:rsidRPr="00BA4E7B" w:rsidRDefault="0053515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3A1863" w14:textId="77777777" w:rsidR="00BA4E7B" w:rsidRPr="00BA4E7B" w:rsidRDefault="00BA4E7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C662C9" w14:textId="77777777" w:rsidR="00642516" w:rsidRDefault="00642516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C8842D" w14:textId="77777777" w:rsidR="00642516" w:rsidRPr="00BA4E7B" w:rsidRDefault="00642516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836CF1" w14:textId="77777777" w:rsidR="00BA4E7B" w:rsidRPr="00BA4E7B" w:rsidRDefault="00BA4E7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73509" w14:textId="77777777" w:rsidR="00BA4E7B" w:rsidRPr="00BA4E7B" w:rsidRDefault="00BA4E7B" w:rsidP="00BA4E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BA9228" w14:textId="77777777" w:rsidR="00BA4E7B" w:rsidRPr="00BA4E7B" w:rsidRDefault="00BA4E7B" w:rsidP="00BA4E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3B85D3FC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</w:tr>
      <w:tr w:rsidR="007C6C46" w:rsidRPr="00BA4E7B" w14:paraId="796C1CEA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5250174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27B5B887" w14:textId="77777777" w:rsidR="007C6C46" w:rsidRPr="00BA4E7B" w:rsidRDefault="007C6C46" w:rsidP="00BA4E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174D06A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7C6C46" w:rsidRPr="00BA4E7B" w14:paraId="051D7902" w14:textId="77777777" w:rsidTr="00BA4E7B">
        <w:trPr>
          <w:trHeight w:val="360"/>
        </w:trPr>
        <w:tc>
          <w:tcPr>
            <w:tcW w:w="2160" w:type="dxa"/>
            <w:vAlign w:val="top"/>
          </w:tcPr>
          <w:p w14:paraId="439E35DE" w14:textId="1D68071E" w:rsidR="00BA4E7B" w:rsidRPr="008E0B00" w:rsidRDefault="00BA4E7B" w:rsidP="00BA4E7B">
            <w:pPr>
              <w:rPr>
                <w:rFonts w:ascii="Arial" w:hAnsi="Arial" w:cs="Arial"/>
                <w:sz w:val="16"/>
                <w:szCs w:val="16"/>
              </w:rPr>
            </w:pPr>
            <w:r w:rsidRPr="00BA4E7B">
              <w:rPr>
                <w:rFonts w:ascii="Arial" w:hAnsi="Arial" w:cs="Arial"/>
              </w:rPr>
              <w:t>Statement of Support</w:t>
            </w:r>
            <w:r w:rsidR="008E0B00">
              <w:rPr>
                <w:rFonts w:ascii="Arial" w:hAnsi="Arial" w:cs="Arial"/>
              </w:rPr>
              <w:t xml:space="preserve"> </w:t>
            </w:r>
            <w:r w:rsidR="008E0B00" w:rsidRPr="008E0B00">
              <w:rPr>
                <w:rFonts w:ascii="Arial" w:hAnsi="Arial" w:cs="Arial"/>
                <w:sz w:val="16"/>
                <w:szCs w:val="16"/>
              </w:rPr>
              <w:t>(Director of Graduate Studies</w:t>
            </w:r>
            <w:r w:rsidR="0070683D">
              <w:rPr>
                <w:rFonts w:ascii="Arial" w:hAnsi="Arial" w:cs="Arial"/>
                <w:sz w:val="16"/>
                <w:szCs w:val="16"/>
              </w:rPr>
              <w:t xml:space="preserve"> or Supervisor</w:t>
            </w:r>
            <w:r w:rsidR="008E0B00" w:rsidRPr="008E0B00">
              <w:rPr>
                <w:rFonts w:ascii="Arial" w:hAnsi="Arial" w:cs="Arial"/>
                <w:sz w:val="16"/>
                <w:szCs w:val="16"/>
              </w:rPr>
              <w:t xml:space="preserve">)  </w:t>
            </w:r>
          </w:p>
          <w:p w14:paraId="27856A94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44567CF1" w14:textId="77777777" w:rsidR="00015A68" w:rsidRDefault="00015A68" w:rsidP="00642516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450406D6" w14:textId="77777777" w:rsidR="0053515B" w:rsidRPr="00642516" w:rsidRDefault="0053515B" w:rsidP="00642516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46871F0D" w14:textId="77777777" w:rsidR="007C6C46" w:rsidRPr="00642516" w:rsidRDefault="007C6C46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48BF115C" w14:textId="77777777" w:rsidR="00BA4E7B" w:rsidRDefault="00BA4E7B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509D5E1" w14:textId="77777777" w:rsidR="0053515B" w:rsidRDefault="0053515B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455F0250" w14:textId="77777777" w:rsidR="0053515B" w:rsidRPr="00642516" w:rsidRDefault="0053515B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8E88E47" w14:textId="77777777" w:rsidR="00BA4E7B" w:rsidRPr="00642516" w:rsidRDefault="00BA4E7B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3CA7241E" w14:textId="77777777" w:rsidR="00BA4E7B" w:rsidRPr="00642516" w:rsidRDefault="00BA4E7B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73216312" w14:textId="77777777" w:rsidR="00BA4E7B" w:rsidRPr="00642516" w:rsidRDefault="00BA4E7B" w:rsidP="00BA4E7B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2E29103" w14:textId="77777777" w:rsidR="00BA4E7B" w:rsidRPr="00642516" w:rsidRDefault="00BA4E7B" w:rsidP="00BA4E7B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452" w:type="dxa"/>
            <w:vAlign w:val="center"/>
          </w:tcPr>
          <w:p w14:paraId="28E21A73" w14:textId="77777777" w:rsidR="007C6C46" w:rsidRPr="00BA4E7B" w:rsidRDefault="007C6C46" w:rsidP="00BA4E7B">
            <w:pPr>
              <w:rPr>
                <w:rFonts w:ascii="Arial" w:hAnsi="Arial" w:cs="Arial"/>
              </w:rPr>
            </w:pPr>
          </w:p>
        </w:tc>
      </w:tr>
      <w:tr w:rsidR="007C6C46" w:rsidRPr="00BA4E7B" w14:paraId="353C8BD0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6B8034A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6C63053F" w14:textId="77777777" w:rsidR="007C6C46" w:rsidRPr="00BA4E7B" w:rsidRDefault="007C6C46" w:rsidP="00BA4E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DCD3A26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7C6C46" w:rsidRPr="00BA4E7B" w14:paraId="603AC82B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ECC7364" w14:textId="77777777" w:rsidR="007C6C46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3473B273" w14:textId="77777777" w:rsidR="0053515B" w:rsidRPr="00BA4E7B" w:rsidRDefault="0053515B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5591A7A3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4FD90B74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549948EA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178F28CE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6A1D1A9C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7992C037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0DE4ED41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226E800D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0433375C" w14:textId="77777777" w:rsid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3BDF8696" w14:textId="77777777" w:rsidR="0053515B" w:rsidRDefault="0053515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40107E26" w14:textId="74799121" w:rsidR="00A01837" w:rsidRDefault="00A01837" w:rsidP="00A01837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  <w:p w14:paraId="76C1917A" w14:textId="7AF6E423" w:rsidR="00A01837" w:rsidRDefault="00A01837" w:rsidP="00A01837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  <w:p w14:paraId="6C9B056D" w14:textId="6E006F64" w:rsidR="00A01837" w:rsidRDefault="00A01837" w:rsidP="00A01837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  <w:p w14:paraId="655A4561" w14:textId="53248349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3ACD7AAF" w14:textId="77E86C61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2A92B927" w14:textId="59D5E701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7E0C0965" w14:textId="2ED16772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327A4EB7" w14:textId="192A9534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11AAB3C0" w14:textId="5CBE87A4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2392DF2C" w14:textId="54887040" w:rsidR="00A01837" w:rsidRDefault="00A01837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2F62003B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5DAF9DA4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353F7DFC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  <w:p w14:paraId="5FD10B7B" w14:textId="77777777" w:rsidR="00BA4E7B" w:rsidRPr="00BA4E7B" w:rsidRDefault="00BA4E7B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1B24CD7" w14:textId="77777777" w:rsidR="007C6C46" w:rsidRPr="00BA4E7B" w:rsidRDefault="007C6C46" w:rsidP="00BA4E7B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</w:tbl>
    <w:tbl>
      <w:tblPr>
        <w:tblW w:w="10773" w:type="dxa"/>
        <w:tblLook w:val="0600" w:firstRow="0" w:lastRow="0" w:firstColumn="0" w:lastColumn="0" w:noHBand="1" w:noVBand="1"/>
      </w:tblPr>
      <w:tblGrid>
        <w:gridCol w:w="2410"/>
        <w:gridCol w:w="720"/>
        <w:gridCol w:w="236"/>
        <w:gridCol w:w="720"/>
        <w:gridCol w:w="236"/>
        <w:gridCol w:w="720"/>
        <w:gridCol w:w="1418"/>
        <w:gridCol w:w="270"/>
        <w:gridCol w:w="810"/>
        <w:gridCol w:w="3233"/>
      </w:tblGrid>
      <w:tr w:rsidR="00687CFB" w:rsidRPr="00BA4E7B" w14:paraId="72A807BC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4A1E0166" w14:textId="74054936" w:rsidR="00687CFB" w:rsidRPr="00BA4E7B" w:rsidRDefault="00BA4E7B" w:rsidP="009A60DC">
            <w:pPr>
              <w:pStyle w:val="NoSpacing"/>
              <w:rPr>
                <w:rFonts w:ascii="Arial" w:hAnsi="Arial" w:cs="Arial"/>
              </w:rPr>
            </w:pPr>
            <w:r w:rsidRPr="00BA4E7B">
              <w:rPr>
                <w:rFonts w:ascii="Arial" w:hAnsi="Arial" w:cs="Arial"/>
              </w:rPr>
              <w:br w:type="textWrapping" w:clear="all"/>
            </w:r>
            <w:r w:rsidR="009A60DC">
              <w:rPr>
                <w:rFonts w:ascii="Arial" w:hAnsi="Arial" w:cs="Arial"/>
              </w:rPr>
              <w:t>Applicant</w:t>
            </w:r>
            <w:r w:rsidRPr="00BA4E7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115246489"/>
                <w:placeholder>
                  <w:docPart w:val="E5ECCAECFE644878BE274845BD4A3CFF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BA4E7B">
                  <w:rPr>
                    <w:rFonts w:ascii="Arial" w:hAnsi="Arial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7C286F7B" w14:textId="77777777" w:rsidR="00687CFB" w:rsidRPr="00BA4E7B" w:rsidRDefault="00687CFB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70" w:type="dxa"/>
            <w:vAlign w:val="center"/>
          </w:tcPr>
          <w:p w14:paraId="3649C230" w14:textId="77777777" w:rsidR="00687CFB" w:rsidRPr="00BA4E7B" w:rsidRDefault="00687CFB" w:rsidP="00232876">
            <w:pPr>
              <w:pStyle w:val="NoSpacing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603715072"/>
            <w:placeholder>
              <w:docPart w:val="ED6C63A3D2BB486EB693E8C8E24853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46AB72B2" w14:textId="77777777" w:rsidR="00687CFB" w:rsidRPr="00BA4E7B" w:rsidRDefault="00232876" w:rsidP="0023287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3A5BE68A" w14:textId="77777777" w:rsidR="00687CFB" w:rsidRPr="00BA4E7B" w:rsidRDefault="00687CFB" w:rsidP="00232876">
            <w:pPr>
              <w:pStyle w:val="NoSpacing"/>
              <w:rPr>
                <w:rFonts w:ascii="Arial" w:hAnsi="Arial" w:cs="Arial"/>
              </w:rPr>
            </w:pPr>
          </w:p>
        </w:tc>
      </w:tr>
      <w:tr w:rsidR="00232876" w:rsidRPr="00BA4E7B" w14:paraId="6D0DE036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333D9BB4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5D8B0B26" w14:textId="77777777" w:rsidR="00232876" w:rsidRPr="00BA4E7B" w:rsidRDefault="00232876" w:rsidP="00BA4E7B">
            <w:pPr>
              <w:pStyle w:val="Field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3A37AAF0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04A595E1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5F73804D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</w:tr>
      <w:tr w:rsidR="00232876" w:rsidRPr="00BA4E7B" w14:paraId="4B3D26F9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Arial" w:hAnsi="Arial" w:cs="Arial"/>
            </w:rPr>
            <w:id w:val="1220785300"/>
            <w:placeholder>
              <w:docPart w:val="7561AC3D99144276BC9FBCCC2E573E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485F7A71" w14:textId="77777777" w:rsidR="00232876" w:rsidRPr="00BA4E7B" w:rsidRDefault="00232876" w:rsidP="0023287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11E92096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3793E4AC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FB86D95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2150B177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FB4EEE2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</w:tr>
      <w:tr w:rsidR="00232876" w:rsidRPr="00BA4E7B" w14:paraId="2DAFD028" w14:textId="77777777" w:rsidTr="00422E83">
        <w:trPr>
          <w:gridAfter w:val="4"/>
          <w:wAfter w:w="5731" w:type="dxa"/>
          <w:trHeight w:val="360"/>
        </w:trPr>
        <w:tc>
          <w:tcPr>
            <w:tcW w:w="2410" w:type="dxa"/>
            <w:shd w:val="clear" w:color="auto" w:fill="auto"/>
          </w:tcPr>
          <w:p w14:paraId="040CF441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45736183"/>
            <w:placeholder>
              <w:docPart w:val="E1A83E68B08444F9A30AAFD953B4A4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0031445" w14:textId="77777777" w:rsidR="00232876" w:rsidRPr="00BA4E7B" w:rsidRDefault="00232876" w:rsidP="00232876">
                <w:pPr>
                  <w:pStyle w:val="Field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112D4674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419480618"/>
            <w:placeholder>
              <w:docPart w:val="4A5C7841D67245FEB0CCEA4A1B25BB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0F48A24" w14:textId="77777777" w:rsidR="00232876" w:rsidRPr="00BA4E7B" w:rsidRDefault="00232876" w:rsidP="00232876">
                <w:pPr>
                  <w:pStyle w:val="Field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106438A5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38628743"/>
            <w:placeholder>
              <w:docPart w:val="3359BA7E639841EA894CBE89C62712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6FDDDE8E" w14:textId="77777777" w:rsidR="00232876" w:rsidRPr="00BA4E7B" w:rsidRDefault="00232876" w:rsidP="00232876">
                <w:pPr>
                  <w:pStyle w:val="Field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YY</w:t>
                </w:r>
              </w:p>
            </w:tc>
          </w:sdtContent>
        </w:sdt>
      </w:tr>
      <w:tr w:rsidR="00BA4E7B" w:rsidRPr="00BA4E7B" w14:paraId="12CBB0CE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4CD1533D" w14:textId="77777777" w:rsidR="00BA4E7B" w:rsidRPr="00BA4E7B" w:rsidRDefault="0053515B" w:rsidP="005D69C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Statement of Support</w:t>
            </w:r>
            <w:r w:rsidR="00BA4E7B" w:rsidRPr="00BA4E7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14328673"/>
                <w:placeholder>
                  <w:docPart w:val="F994B4E2056B4CAA95DA4AC906AD0E7E"/>
                </w:placeholder>
                <w:temporary/>
                <w:showingPlcHdr/>
                <w15:appearance w15:val="hidden"/>
              </w:sdtPr>
              <w:sdtEndPr/>
              <w:sdtContent>
                <w:r w:rsidR="00BA4E7B" w:rsidRPr="00BA4E7B">
                  <w:rPr>
                    <w:rFonts w:ascii="Arial" w:hAnsi="Arial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15733AA8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70" w:type="dxa"/>
            <w:vAlign w:val="center"/>
          </w:tcPr>
          <w:p w14:paraId="009DFD4D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87991107"/>
            <w:placeholder>
              <w:docPart w:val="1F72BF3C090642DE9F68000B6EC11F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480B2446" w14:textId="77777777" w:rsidR="00BA4E7B" w:rsidRPr="00BA4E7B" w:rsidRDefault="00BA4E7B" w:rsidP="005D69C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6E7B7F33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</w:tr>
      <w:tr w:rsidR="00BA4E7B" w:rsidRPr="00BA4E7B" w14:paraId="05C10D27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2B4A8A41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65A6BB06" w14:textId="77777777" w:rsidR="00BA4E7B" w:rsidRPr="00BA4E7B" w:rsidRDefault="00BA4E7B" w:rsidP="00BA4E7B">
            <w:pPr>
              <w:pStyle w:val="Field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4861C619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69F97CA7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23300F20" w14:textId="77777777" w:rsidR="00BA4E7B" w:rsidRPr="00BA4E7B" w:rsidRDefault="00BA4E7B" w:rsidP="00BA4E7B">
            <w:pPr>
              <w:pStyle w:val="Field"/>
              <w:rPr>
                <w:rFonts w:ascii="Arial" w:hAnsi="Arial" w:cs="Arial"/>
              </w:rPr>
            </w:pPr>
          </w:p>
        </w:tc>
      </w:tr>
      <w:tr w:rsidR="00BA4E7B" w:rsidRPr="00BA4E7B" w14:paraId="70E138FB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Arial" w:hAnsi="Arial" w:cs="Arial"/>
            </w:rPr>
            <w:id w:val="-1595937756"/>
            <w:placeholder>
              <w:docPart w:val="35E023AEF2354A05AA8A7626347EF2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5A22526E" w14:textId="77777777" w:rsidR="00BA4E7B" w:rsidRPr="00BA4E7B" w:rsidRDefault="00BA4E7B" w:rsidP="005D69C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71C127D1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1A215F4F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D522036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22AA682C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E6B2E6E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page" w:horzAnchor="margin" w:tblpY="561"/>
        <w:tblOverlap w:val="never"/>
        <w:tblW w:w="0" w:type="auto"/>
        <w:tblLayout w:type="fixed"/>
        <w:tblLook w:val="0600" w:firstRow="0" w:lastRow="0" w:firstColumn="0" w:lastColumn="0" w:noHBand="1" w:noVBand="1"/>
      </w:tblPr>
      <w:tblGrid>
        <w:gridCol w:w="6930"/>
        <w:gridCol w:w="2446"/>
      </w:tblGrid>
      <w:tr w:rsidR="00642516" w:rsidRPr="00BA4E7B" w14:paraId="53123C86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0B53DB50" w14:textId="04C9D2A5" w:rsidR="00642516" w:rsidRPr="00BA4E7B" w:rsidRDefault="0053515B" w:rsidP="00642516">
            <w:pPr>
              <w:pStyle w:val="Title"/>
              <w:rPr>
                <w:rFonts w:ascii="Arial" w:hAnsi="Arial" w:cs="Arial"/>
              </w:rPr>
            </w:pPr>
            <w:r w:rsidRPr="0053515B">
              <w:rPr>
                <w:rFonts w:ascii="Arial" w:hAnsi="Arial" w:cs="Arial"/>
                <w:sz w:val="40"/>
              </w:rPr>
              <w:t>POSTGRADUATE COMMUNITY EXPERIENCE AWARDS</w:t>
            </w:r>
          </w:p>
        </w:tc>
        <w:tc>
          <w:tcPr>
            <w:tcW w:w="2446" w:type="dxa"/>
            <w:vAlign w:val="center"/>
          </w:tcPr>
          <w:p w14:paraId="2B1155B8" w14:textId="0C2C6C85" w:rsidR="00642516" w:rsidRPr="00BA4E7B" w:rsidRDefault="002C258B" w:rsidP="00642516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Calibri" w:eastAsiaTheme="minorEastAsia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515486C3" wp14:editId="6931B932">
                  <wp:simplePos x="0" y="0"/>
                  <wp:positionH relativeFrom="column">
                    <wp:posOffset>-537845</wp:posOffset>
                  </wp:positionH>
                  <wp:positionV relativeFrom="paragraph">
                    <wp:posOffset>113665</wp:posOffset>
                  </wp:positionV>
                  <wp:extent cx="2794635" cy="888365"/>
                  <wp:effectExtent l="0" t="0" r="0" b="0"/>
                  <wp:wrapNone/>
                  <wp:docPr id="7" name="Picture 7" descr="cidimage001.png@01D6BCDC.53CE3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image001.png@01D6BCDC.53CE3B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A8C1DC" w14:textId="778BA314" w:rsidR="00687CFB" w:rsidRPr="008E0B00" w:rsidRDefault="008E0B00" w:rsidP="00FD35A6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</w:t>
      </w:r>
      <w:r>
        <w:rPr>
          <w:rFonts w:ascii="Arial" w:hAnsi="Arial" w:cs="Arial"/>
          <w:i/>
          <w:sz w:val="16"/>
          <w:szCs w:val="16"/>
        </w:rPr>
        <w:t>MM               DD                 YY</w:t>
      </w:r>
    </w:p>
    <w:p w14:paraId="29CE54D9" w14:textId="13844B1D" w:rsidR="00213C4E" w:rsidRDefault="00213C4E" w:rsidP="00FD35A6">
      <w:pPr>
        <w:rPr>
          <w:rFonts w:ascii="Arial" w:hAnsi="Arial" w:cs="Arial"/>
        </w:rPr>
      </w:pPr>
    </w:p>
    <w:p w14:paraId="554248E9" w14:textId="77777777" w:rsidR="00EA7401" w:rsidRDefault="00EA7401" w:rsidP="00FD35A6">
      <w:pPr>
        <w:rPr>
          <w:rFonts w:ascii="Arial" w:hAnsi="Arial" w:cs="Arial"/>
        </w:rPr>
      </w:pPr>
    </w:p>
    <w:p w14:paraId="0943760A" w14:textId="77777777" w:rsidR="00213C4E" w:rsidRDefault="00213C4E" w:rsidP="00FD35A6">
      <w:pPr>
        <w:rPr>
          <w:rFonts w:ascii="Arial" w:hAnsi="Arial" w:cs="Arial"/>
        </w:rPr>
      </w:pPr>
    </w:p>
    <w:p w14:paraId="427A2890" w14:textId="6B99E06C" w:rsidR="002C258B" w:rsidRDefault="0053515B" w:rsidP="00FD35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submitting this application, I agree to the following: </w:t>
      </w:r>
    </w:p>
    <w:p w14:paraId="0E559737" w14:textId="77777777" w:rsidR="00911C82" w:rsidRDefault="00911C82" w:rsidP="00FD35A6">
      <w:pPr>
        <w:rPr>
          <w:rFonts w:ascii="Arial" w:hAnsi="Arial" w:cs="Arial"/>
        </w:rPr>
      </w:pPr>
    </w:p>
    <w:p w14:paraId="25470B55" w14:textId="0496C4F8" w:rsidR="002C258B" w:rsidRDefault="0053515B" w:rsidP="00A01837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D3EB3">
        <w:rPr>
          <w:rFonts w:ascii="Arial" w:hAnsi="Arial" w:cs="Arial"/>
          <w:sz w:val="22"/>
          <w:szCs w:val="22"/>
        </w:rPr>
        <w:t>I have read the online Information Sheet provided.</w:t>
      </w:r>
    </w:p>
    <w:p w14:paraId="270F031C" w14:textId="77777777" w:rsidR="00911C82" w:rsidRDefault="00911C82" w:rsidP="00911C82">
      <w:pPr>
        <w:pStyle w:val="ListParagraph"/>
        <w:rPr>
          <w:rFonts w:ascii="Arial" w:hAnsi="Arial" w:cs="Arial"/>
          <w:sz w:val="22"/>
          <w:szCs w:val="22"/>
        </w:rPr>
      </w:pPr>
    </w:p>
    <w:p w14:paraId="12A77788" w14:textId="77777777" w:rsidR="00911C82" w:rsidRPr="00A01837" w:rsidRDefault="00911C82" w:rsidP="00911C82">
      <w:pPr>
        <w:pStyle w:val="ListParagraph"/>
        <w:rPr>
          <w:rFonts w:ascii="Arial" w:hAnsi="Arial" w:cs="Arial"/>
          <w:sz w:val="22"/>
          <w:szCs w:val="22"/>
        </w:rPr>
      </w:pPr>
    </w:p>
    <w:p w14:paraId="51944FA0" w14:textId="3DA16397" w:rsidR="002C258B" w:rsidRDefault="0053515B" w:rsidP="002C258B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D3EB3">
        <w:rPr>
          <w:rFonts w:ascii="Arial" w:hAnsi="Arial" w:cs="Arial"/>
          <w:sz w:val="22"/>
          <w:szCs w:val="22"/>
        </w:rPr>
        <w:t>By providing any personal data when applying for a Postgraduate Community Experience/Wellbeing Award, I confirm that I consent to such data being used by the G</w:t>
      </w:r>
      <w:r w:rsidR="00911C82">
        <w:rPr>
          <w:rFonts w:ascii="Arial" w:hAnsi="Arial" w:cs="Arial"/>
          <w:sz w:val="22"/>
          <w:szCs w:val="22"/>
        </w:rPr>
        <w:t xml:space="preserve">RC </w:t>
      </w:r>
      <w:r w:rsidRPr="002D3EB3">
        <w:rPr>
          <w:rFonts w:ascii="Arial" w:hAnsi="Arial" w:cs="Arial"/>
          <w:sz w:val="22"/>
          <w:szCs w:val="22"/>
        </w:rPr>
        <w:t xml:space="preserve">for the purposes of organising, </w:t>
      </w:r>
      <w:r w:rsidR="002C258B" w:rsidRPr="002D3EB3">
        <w:rPr>
          <w:rFonts w:ascii="Arial" w:hAnsi="Arial" w:cs="Arial"/>
          <w:sz w:val="22"/>
          <w:szCs w:val="22"/>
        </w:rPr>
        <w:t>staging,</w:t>
      </w:r>
      <w:r w:rsidRPr="002D3EB3">
        <w:rPr>
          <w:rFonts w:ascii="Arial" w:hAnsi="Arial" w:cs="Arial"/>
          <w:sz w:val="22"/>
          <w:szCs w:val="22"/>
        </w:rPr>
        <w:t xml:space="preserve"> and administrating my application. </w:t>
      </w:r>
    </w:p>
    <w:p w14:paraId="1F6AE891" w14:textId="77777777" w:rsidR="00911C82" w:rsidRPr="00911C82" w:rsidRDefault="00911C82" w:rsidP="00911C82">
      <w:pPr>
        <w:pStyle w:val="ListParagraph"/>
        <w:rPr>
          <w:rFonts w:ascii="Arial" w:hAnsi="Arial" w:cs="Arial"/>
          <w:sz w:val="22"/>
          <w:szCs w:val="22"/>
        </w:rPr>
      </w:pPr>
    </w:p>
    <w:p w14:paraId="737660C2" w14:textId="77777777" w:rsidR="00911C82" w:rsidRPr="00A01837" w:rsidRDefault="00911C82" w:rsidP="00911C82">
      <w:pPr>
        <w:pStyle w:val="ListParagraph"/>
        <w:rPr>
          <w:rFonts w:ascii="Arial" w:hAnsi="Arial" w:cs="Arial"/>
          <w:sz w:val="22"/>
          <w:szCs w:val="22"/>
        </w:rPr>
      </w:pPr>
    </w:p>
    <w:p w14:paraId="1D2D05D6" w14:textId="2885D7FE" w:rsidR="002C258B" w:rsidRPr="00A01837" w:rsidRDefault="0053515B" w:rsidP="002C258B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D3EB3">
        <w:rPr>
          <w:rFonts w:ascii="Arial" w:hAnsi="Arial" w:cs="Arial"/>
          <w:sz w:val="22"/>
          <w:szCs w:val="22"/>
        </w:rPr>
        <w:t xml:space="preserve">If I am successful, I confirm that the </w:t>
      </w:r>
      <w:r w:rsidR="009A60DC" w:rsidRPr="002D3EB3">
        <w:rPr>
          <w:rFonts w:ascii="Arial" w:hAnsi="Arial" w:cs="Arial"/>
          <w:sz w:val="22"/>
          <w:szCs w:val="22"/>
        </w:rPr>
        <w:t>G</w:t>
      </w:r>
      <w:r w:rsidR="00911C82">
        <w:rPr>
          <w:rFonts w:ascii="Arial" w:hAnsi="Arial" w:cs="Arial"/>
          <w:sz w:val="22"/>
          <w:szCs w:val="22"/>
        </w:rPr>
        <w:t xml:space="preserve">RC </w:t>
      </w:r>
      <w:r w:rsidRPr="002D3EB3">
        <w:rPr>
          <w:rFonts w:ascii="Arial" w:hAnsi="Arial" w:cs="Arial"/>
          <w:sz w:val="22"/>
          <w:szCs w:val="22"/>
        </w:rPr>
        <w:t xml:space="preserve">may use my name, photographs or video </w:t>
      </w:r>
      <w:r w:rsidR="009A60DC" w:rsidRPr="002D3EB3">
        <w:rPr>
          <w:rFonts w:ascii="Arial" w:hAnsi="Arial" w:cs="Arial"/>
          <w:sz w:val="22"/>
          <w:szCs w:val="22"/>
        </w:rPr>
        <w:t>footage</w:t>
      </w:r>
      <w:r w:rsidRPr="002D3EB3">
        <w:rPr>
          <w:rFonts w:ascii="Arial" w:hAnsi="Arial" w:cs="Arial"/>
          <w:sz w:val="22"/>
          <w:szCs w:val="22"/>
        </w:rPr>
        <w:t xml:space="preserve"> taken during/at my project/event </w:t>
      </w:r>
      <w:r w:rsidR="009A60DC" w:rsidRPr="002D3EB3">
        <w:rPr>
          <w:rFonts w:ascii="Arial" w:hAnsi="Arial" w:cs="Arial"/>
          <w:sz w:val="22"/>
          <w:szCs w:val="22"/>
        </w:rPr>
        <w:t xml:space="preserve">for promotional or celebratory stories through University of Kent publications, social media and/or website. </w:t>
      </w:r>
    </w:p>
    <w:p w14:paraId="5E15EAF7" w14:textId="5F9F6BAC" w:rsidR="0070683D" w:rsidRPr="00911C82" w:rsidRDefault="0070683D" w:rsidP="00911C82">
      <w:pPr>
        <w:rPr>
          <w:rFonts w:ascii="Arial" w:hAnsi="Arial" w:cs="Arial"/>
        </w:rPr>
      </w:pPr>
    </w:p>
    <w:p w14:paraId="5E103EA2" w14:textId="77777777" w:rsidR="00A01837" w:rsidRDefault="00A01837" w:rsidP="00A01837">
      <w:pPr>
        <w:rPr>
          <w:rFonts w:ascii="Arial" w:hAnsi="Arial" w:cs="Arial"/>
        </w:rPr>
      </w:pPr>
    </w:p>
    <w:p w14:paraId="5842E63A" w14:textId="77777777" w:rsidR="00A01837" w:rsidRPr="00A01837" w:rsidRDefault="00A01837" w:rsidP="00A01837">
      <w:pPr>
        <w:rPr>
          <w:rFonts w:ascii="Arial" w:hAnsi="Arial" w:cs="Arial"/>
        </w:rPr>
      </w:pPr>
    </w:p>
    <w:sectPr w:rsidR="00A01837" w:rsidRPr="00A01837" w:rsidSect="00642516">
      <w:headerReference w:type="default" r:id="rId12"/>
      <w:pgSz w:w="12240" w:h="15840"/>
      <w:pgMar w:top="2552" w:right="720" w:bottom="284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B945" w14:textId="77777777" w:rsidR="005972F7" w:rsidRDefault="005972F7" w:rsidP="001A0130">
      <w:pPr>
        <w:spacing w:after="0" w:line="240" w:lineRule="auto"/>
      </w:pPr>
      <w:r>
        <w:separator/>
      </w:r>
    </w:p>
  </w:endnote>
  <w:endnote w:type="continuationSeparator" w:id="0">
    <w:p w14:paraId="04427ADB" w14:textId="77777777" w:rsidR="005972F7" w:rsidRDefault="005972F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6DF79" w14:textId="77777777" w:rsidR="005972F7" w:rsidRDefault="005972F7" w:rsidP="001A0130">
      <w:pPr>
        <w:spacing w:after="0" w:line="240" w:lineRule="auto"/>
      </w:pPr>
      <w:r>
        <w:separator/>
      </w:r>
    </w:p>
  </w:footnote>
  <w:footnote w:type="continuationSeparator" w:id="0">
    <w:p w14:paraId="7D943BE2" w14:textId="77777777" w:rsidR="005972F7" w:rsidRDefault="005972F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26ED" w14:textId="77777777" w:rsidR="001A0130" w:rsidRDefault="00FD35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4C29952" wp14:editId="6880D8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9B36C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zvNZSCAAAAGXRFWHRTb2Z0d2FyZQBB&#10;ZG9iZSBJbWFnZVJlYWR5ccllPAAAAyZpVFh0WE1MOmNvbS5hZG9iZS54bXAAAAAA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438764F"/>
    <w:multiLevelType w:val="hybridMultilevel"/>
    <w:tmpl w:val="02027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82ECB"/>
    <w:multiLevelType w:val="hybridMultilevel"/>
    <w:tmpl w:val="BA58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C6C46"/>
    <w:rsid w:val="00006A7E"/>
    <w:rsid w:val="00015A68"/>
    <w:rsid w:val="00087DF2"/>
    <w:rsid w:val="001A0130"/>
    <w:rsid w:val="00213C4E"/>
    <w:rsid w:val="0022226A"/>
    <w:rsid w:val="00232876"/>
    <w:rsid w:val="00267116"/>
    <w:rsid w:val="002C258B"/>
    <w:rsid w:val="002D3EB3"/>
    <w:rsid w:val="002F58E0"/>
    <w:rsid w:val="0033409E"/>
    <w:rsid w:val="0035170F"/>
    <w:rsid w:val="00355DEE"/>
    <w:rsid w:val="003B49EC"/>
    <w:rsid w:val="003B7D79"/>
    <w:rsid w:val="003D55FB"/>
    <w:rsid w:val="00402433"/>
    <w:rsid w:val="00422E83"/>
    <w:rsid w:val="0044080B"/>
    <w:rsid w:val="004B47A9"/>
    <w:rsid w:val="004F0368"/>
    <w:rsid w:val="004F1703"/>
    <w:rsid w:val="0053515B"/>
    <w:rsid w:val="005972F7"/>
    <w:rsid w:val="005A20B8"/>
    <w:rsid w:val="005E6FA8"/>
    <w:rsid w:val="00642516"/>
    <w:rsid w:val="006662D2"/>
    <w:rsid w:val="00687CFB"/>
    <w:rsid w:val="00696B6E"/>
    <w:rsid w:val="006A5F0E"/>
    <w:rsid w:val="006C28FD"/>
    <w:rsid w:val="0070683D"/>
    <w:rsid w:val="00712468"/>
    <w:rsid w:val="007549E8"/>
    <w:rsid w:val="007718C6"/>
    <w:rsid w:val="007C6C46"/>
    <w:rsid w:val="008045C5"/>
    <w:rsid w:val="00804C61"/>
    <w:rsid w:val="00835F7E"/>
    <w:rsid w:val="00866BB6"/>
    <w:rsid w:val="00872D54"/>
    <w:rsid w:val="00896EDF"/>
    <w:rsid w:val="008E0B00"/>
    <w:rsid w:val="00911C82"/>
    <w:rsid w:val="009A60DC"/>
    <w:rsid w:val="009E70CA"/>
    <w:rsid w:val="00A01837"/>
    <w:rsid w:val="00B02FCE"/>
    <w:rsid w:val="00BA4E7B"/>
    <w:rsid w:val="00BA66C3"/>
    <w:rsid w:val="00CB16D2"/>
    <w:rsid w:val="00CD05DC"/>
    <w:rsid w:val="00CD5B0D"/>
    <w:rsid w:val="00DB3723"/>
    <w:rsid w:val="00DC1831"/>
    <w:rsid w:val="00E26728"/>
    <w:rsid w:val="00E3286D"/>
    <w:rsid w:val="00E413DD"/>
    <w:rsid w:val="00E768F2"/>
    <w:rsid w:val="00EA7401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F84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7C6C46"/>
    <w:rPr>
      <w:color w:val="0096D2" w:themeColor="hyperlink"/>
      <w:u w:val="single"/>
    </w:rPr>
  </w:style>
  <w:style w:type="paragraph" w:customStyle="1" w:styleId="Default">
    <w:name w:val="Default"/>
    <w:rsid w:val="00BA4E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04C6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54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9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2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entgrc@kent.ac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c254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ECCAECFE644878BE274845BD4A3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E2E87-7C58-46D5-886F-713ACB9B63EF}"/>
      </w:docPartPr>
      <w:docPartBody>
        <w:p w:rsidR="00487128" w:rsidRDefault="009062DC">
          <w:pPr>
            <w:pStyle w:val="E5ECCAECFE644878BE274845BD4A3CFF"/>
          </w:pPr>
          <w:r w:rsidRPr="00FA3EB3">
            <w:t>Signature</w:t>
          </w:r>
        </w:p>
      </w:docPartBody>
    </w:docPart>
    <w:docPart>
      <w:docPartPr>
        <w:name w:val="ED6C63A3D2BB486EB693E8C8E2485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11BEC-E9FF-4C6F-AB62-475030951FAB}"/>
      </w:docPartPr>
      <w:docPartBody>
        <w:p w:rsidR="00487128" w:rsidRDefault="009062DC">
          <w:pPr>
            <w:pStyle w:val="ED6C63A3D2BB486EB693E8C8E24853AC"/>
          </w:pPr>
          <w:r w:rsidRPr="00FA3EB3">
            <w:t>Name</w:t>
          </w:r>
        </w:p>
      </w:docPartBody>
    </w:docPart>
    <w:docPart>
      <w:docPartPr>
        <w:name w:val="7561AC3D99144276BC9FBCCC2E573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E649-7BC9-4574-A8CF-1A1D82445793}"/>
      </w:docPartPr>
      <w:docPartBody>
        <w:p w:rsidR="00487128" w:rsidRDefault="009062DC">
          <w:pPr>
            <w:pStyle w:val="7561AC3D99144276BC9FBCCC2E573E2C"/>
          </w:pPr>
          <w:r w:rsidRPr="00FA3EB3">
            <w:t>Date of Signature</w:t>
          </w:r>
        </w:p>
      </w:docPartBody>
    </w:docPart>
    <w:docPart>
      <w:docPartPr>
        <w:name w:val="E1A83E68B08444F9A30AAFD953B4A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F4395-7893-446C-854E-32AF91210780}"/>
      </w:docPartPr>
      <w:docPartBody>
        <w:p w:rsidR="00487128" w:rsidRDefault="009062DC">
          <w:pPr>
            <w:pStyle w:val="E1A83E68B08444F9A30AAFD953B4A42D"/>
          </w:pPr>
          <w:r w:rsidRPr="00FA3EB3">
            <w:t>MM</w:t>
          </w:r>
        </w:p>
      </w:docPartBody>
    </w:docPart>
    <w:docPart>
      <w:docPartPr>
        <w:name w:val="4A5C7841D67245FEB0CCEA4A1B25B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7DC01-931A-483E-8F06-0F6CF7B7E4CF}"/>
      </w:docPartPr>
      <w:docPartBody>
        <w:p w:rsidR="00487128" w:rsidRDefault="009062DC">
          <w:pPr>
            <w:pStyle w:val="4A5C7841D67245FEB0CCEA4A1B25BBDA"/>
          </w:pPr>
          <w:r w:rsidRPr="00FA3EB3">
            <w:t>DD</w:t>
          </w:r>
        </w:p>
      </w:docPartBody>
    </w:docPart>
    <w:docPart>
      <w:docPartPr>
        <w:name w:val="3359BA7E639841EA894CBE89C6271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89534-0859-472C-B44E-A8BA8E4652CD}"/>
      </w:docPartPr>
      <w:docPartBody>
        <w:p w:rsidR="00487128" w:rsidRDefault="009062DC">
          <w:pPr>
            <w:pStyle w:val="3359BA7E639841EA894CBE89C62712AB"/>
          </w:pPr>
          <w:r w:rsidRPr="00FA3EB3">
            <w:t>YY</w:t>
          </w:r>
        </w:p>
      </w:docPartBody>
    </w:docPart>
    <w:docPart>
      <w:docPartPr>
        <w:name w:val="F994B4E2056B4CAA95DA4AC906AD0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C4BBF-FFC9-46D3-9880-DB69DCE969D9}"/>
      </w:docPartPr>
      <w:docPartBody>
        <w:p w:rsidR="00487128" w:rsidRDefault="009062DC" w:rsidP="009062DC">
          <w:pPr>
            <w:pStyle w:val="F994B4E2056B4CAA95DA4AC906AD0E7E"/>
          </w:pPr>
          <w:r w:rsidRPr="00FA3EB3">
            <w:t>Signature</w:t>
          </w:r>
        </w:p>
      </w:docPartBody>
    </w:docPart>
    <w:docPart>
      <w:docPartPr>
        <w:name w:val="1F72BF3C090642DE9F68000B6EC11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D471-6495-4FDE-9DB5-7C3439B66D82}"/>
      </w:docPartPr>
      <w:docPartBody>
        <w:p w:rsidR="00487128" w:rsidRDefault="009062DC" w:rsidP="009062DC">
          <w:pPr>
            <w:pStyle w:val="1F72BF3C090642DE9F68000B6EC11F31"/>
          </w:pPr>
          <w:r w:rsidRPr="00FA3EB3">
            <w:t>Name</w:t>
          </w:r>
        </w:p>
      </w:docPartBody>
    </w:docPart>
    <w:docPart>
      <w:docPartPr>
        <w:name w:val="35E023AEF2354A05AA8A7626347E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35465-0027-4B76-9F1E-AF0F59A9949C}"/>
      </w:docPartPr>
      <w:docPartBody>
        <w:p w:rsidR="00487128" w:rsidRDefault="009062DC" w:rsidP="009062DC">
          <w:pPr>
            <w:pStyle w:val="35E023AEF2354A05AA8A7626347EF286"/>
          </w:pPr>
          <w:r w:rsidRPr="00FA3EB3">
            <w:t>Date of 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DC"/>
    <w:rsid w:val="00487128"/>
    <w:rsid w:val="006F30A6"/>
    <w:rsid w:val="009062DC"/>
    <w:rsid w:val="00C5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062D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E5ECCAECFE644878BE274845BD4A3CFF">
    <w:name w:val="E5ECCAECFE644878BE274845BD4A3CFF"/>
  </w:style>
  <w:style w:type="paragraph" w:customStyle="1" w:styleId="ED6C63A3D2BB486EB693E8C8E24853AC">
    <w:name w:val="ED6C63A3D2BB486EB693E8C8E24853AC"/>
  </w:style>
  <w:style w:type="paragraph" w:customStyle="1" w:styleId="7561AC3D99144276BC9FBCCC2E573E2C">
    <w:name w:val="7561AC3D99144276BC9FBCCC2E573E2C"/>
  </w:style>
  <w:style w:type="paragraph" w:customStyle="1" w:styleId="E1A83E68B08444F9A30AAFD953B4A42D">
    <w:name w:val="E1A83E68B08444F9A30AAFD953B4A42D"/>
  </w:style>
  <w:style w:type="paragraph" w:customStyle="1" w:styleId="4A5C7841D67245FEB0CCEA4A1B25BBDA">
    <w:name w:val="4A5C7841D67245FEB0CCEA4A1B25BBDA"/>
  </w:style>
  <w:style w:type="paragraph" w:customStyle="1" w:styleId="3359BA7E639841EA894CBE89C62712AB">
    <w:name w:val="3359BA7E639841EA894CBE89C62712AB"/>
  </w:style>
  <w:style w:type="paragraph" w:customStyle="1" w:styleId="F994B4E2056B4CAA95DA4AC906AD0E7E">
    <w:name w:val="F994B4E2056B4CAA95DA4AC906AD0E7E"/>
    <w:rsid w:val="009062DC"/>
  </w:style>
  <w:style w:type="paragraph" w:customStyle="1" w:styleId="1F72BF3C090642DE9F68000B6EC11F31">
    <w:name w:val="1F72BF3C090642DE9F68000B6EC11F31"/>
    <w:rsid w:val="009062DC"/>
  </w:style>
  <w:style w:type="paragraph" w:customStyle="1" w:styleId="35E023AEF2354A05AA8A7626347EF286">
    <w:name w:val="35E023AEF2354A05AA8A7626347EF286"/>
    <w:rsid w:val="009062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C:\Users\fc254\AppData\Roaming\Microsoft\Templates\Practice update form healthcare.dotx</Template>
  <TotalTime>0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2021-09-15T14:41:00Z</dcterms:created>
  <dcterms:modified xsi:type="dcterms:W3CDTF">2021-09-17T10:23:00Z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