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2090"/>
        <w:tblW w:w="0" w:type="auto"/>
        <w:tblLook w:val="0600" w:firstRow="0" w:lastRow="0" w:firstColumn="0" w:lastColumn="0" w:noHBand="1" w:noVBand="1"/>
      </w:tblPr>
      <w:tblGrid>
        <w:gridCol w:w="6930"/>
        <w:gridCol w:w="2446"/>
      </w:tblGrid>
      <w:tr w:rsidR="007C6C46" w:rsidRPr="007D25DE" w14:paraId="2E1857D5" w14:textId="77777777" w:rsidTr="00642516">
        <w:trPr>
          <w:trHeight w:val="1728"/>
        </w:trPr>
        <w:tc>
          <w:tcPr>
            <w:tcW w:w="6930" w:type="dxa"/>
            <w:vAlign w:val="center"/>
          </w:tcPr>
          <w:p w14:paraId="475BFF33" w14:textId="5F8DE6D1" w:rsidR="00E3286D" w:rsidRPr="007D25DE" w:rsidRDefault="00EE7EF6" w:rsidP="00EE4D48">
            <w:pPr>
              <w:pStyle w:val="Title"/>
              <w:rPr>
                <w:rFonts w:ascii="Overpass" w:hAnsi="Overpass" w:cs="Arial"/>
              </w:rPr>
            </w:pPr>
            <w:r w:rsidRPr="007D25DE">
              <w:rPr>
                <w:rFonts w:ascii="Overpass" w:hAnsi="Overpass" w:cs="Arial"/>
              </w:rPr>
              <w:t>Graduate and Researcher College Prizes 202</w:t>
            </w:r>
            <w:r w:rsidR="00A72CA1" w:rsidRPr="007D25DE">
              <w:rPr>
                <w:rFonts w:ascii="Overpass" w:hAnsi="Overpass" w:cs="Arial"/>
              </w:rPr>
              <w:t>3</w:t>
            </w:r>
            <w:r w:rsidR="007D25D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1" layoutInCell="1" allowOverlap="1" wp14:anchorId="61DCCAC6" wp14:editId="4E4977B4">
                      <wp:simplePos x="0" y="0"/>
                      <wp:positionH relativeFrom="column">
                        <wp:posOffset>-525780</wp:posOffset>
                      </wp:positionH>
                      <wp:positionV relativeFrom="page">
                        <wp:posOffset>-292735</wp:posOffset>
                      </wp:positionV>
                      <wp:extent cx="8274050" cy="2019300"/>
                      <wp:effectExtent l="0" t="0" r="0" b="0"/>
                      <wp:wrapNone/>
                      <wp:docPr id="68" name="Rectangle 6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74050" cy="2019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10192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DDE13" id="Rectangle 68" o:spid="_x0000_s1026" alt="&quot;&quot;" style="position:absolute;margin-left:-41.4pt;margin-top:-23.05pt;width:651.5pt;height:15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" fillcolor="#101921" stroked="f" strokeweight="1pt">
                      <w10:wrap anchory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446" w:type="dxa"/>
            <w:vAlign w:val="center"/>
          </w:tcPr>
          <w:p w14:paraId="2F5A165A" w14:textId="77777777" w:rsidR="00E3286D" w:rsidRPr="007D25DE" w:rsidRDefault="00E3286D" w:rsidP="00642516">
            <w:pPr>
              <w:spacing w:after="0"/>
              <w:jc w:val="right"/>
              <w:rPr>
                <w:rFonts w:ascii="Overpass" w:hAnsi="Overpass" w:cs="Arial"/>
              </w:rPr>
            </w:pPr>
          </w:p>
        </w:tc>
      </w:tr>
    </w:tbl>
    <w:p w14:paraId="76EE57BF" w14:textId="77777777" w:rsidR="00E3286D" w:rsidRPr="007D25DE" w:rsidRDefault="00015A68" w:rsidP="00FD35A6">
      <w:pPr>
        <w:pStyle w:val="Heading1"/>
        <w:rPr>
          <w:rFonts w:ascii="Overpass" w:hAnsi="Overpass" w:cs="Arial"/>
          <w:color w:val="D40F7D"/>
        </w:rPr>
      </w:pPr>
      <w:r w:rsidRPr="007D25DE">
        <w:rPr>
          <w:rFonts w:ascii="Overpass" w:hAnsi="Overpass" w:cs="Arial"/>
          <w:color w:val="D40F7D"/>
        </w:rPr>
        <w:t>DIRECTOR OF GRADUATE STUDIES</w:t>
      </w:r>
      <w:r w:rsidR="00ED0383" w:rsidRPr="007D25DE">
        <w:rPr>
          <w:rFonts w:ascii="Overpass" w:hAnsi="Overpass" w:cs="Arial"/>
          <w:color w:val="D40F7D"/>
        </w:rPr>
        <w:t>/PROGRAMME ACADEMIC LEAD</w:t>
      </w:r>
    </w:p>
    <w:p w14:paraId="30A944A1" w14:textId="77777777" w:rsidR="0033409E" w:rsidRPr="007D25DE" w:rsidRDefault="0033409E" w:rsidP="0033409E">
      <w:pPr>
        <w:rPr>
          <w:rFonts w:ascii="Overpass" w:hAnsi="Overpass"/>
          <w:sz w:val="2"/>
        </w:rPr>
      </w:pPr>
    </w:p>
    <w:p w14:paraId="68BAB345" w14:textId="77777777" w:rsidR="00C810D3" w:rsidRPr="007D25DE" w:rsidRDefault="007C6C46" w:rsidP="007C6C46">
      <w:pPr>
        <w:rPr>
          <w:rFonts w:ascii="Overpass" w:hAnsi="Overpass" w:cs="Arial"/>
          <w:iCs/>
          <w:color w:val="FF0000"/>
          <w:sz w:val="20"/>
          <w:szCs w:val="20"/>
        </w:rPr>
      </w:pPr>
      <w:r w:rsidRPr="007D25DE">
        <w:rPr>
          <w:rFonts w:ascii="Overpass" w:hAnsi="Overpass" w:cs="Arial"/>
          <w:iCs/>
          <w:sz w:val="20"/>
          <w:szCs w:val="20"/>
        </w:rPr>
        <w:t xml:space="preserve">Applications should be sent electronically to </w:t>
      </w:r>
      <w:r w:rsidR="00EE7EF6" w:rsidRPr="007D25DE">
        <w:rPr>
          <w:rFonts w:ascii="Overpass" w:hAnsi="Overpass" w:cs="Arial"/>
          <w:iCs/>
          <w:sz w:val="20"/>
          <w:szCs w:val="20"/>
        </w:rPr>
        <w:t>kentrgrc</w:t>
      </w:r>
      <w:r w:rsidRPr="007D25DE">
        <w:rPr>
          <w:rFonts w:ascii="Overpass" w:hAnsi="Overpass" w:cs="Arial"/>
          <w:iCs/>
          <w:sz w:val="20"/>
          <w:szCs w:val="20"/>
        </w:rPr>
        <w:t xml:space="preserve">@kent.ac.uk </w:t>
      </w:r>
    </w:p>
    <w:p w14:paraId="5D7C55A7" w14:textId="77777777" w:rsidR="007C6C46" w:rsidRPr="007D25DE" w:rsidRDefault="007C6C46" w:rsidP="007C6C46">
      <w:pPr>
        <w:rPr>
          <w:rFonts w:ascii="Overpass" w:hAnsi="Overpass" w:cs="Arial"/>
          <w:iCs/>
          <w:sz w:val="20"/>
          <w:szCs w:val="20"/>
        </w:rPr>
      </w:pPr>
      <w:r w:rsidRPr="007D25DE">
        <w:rPr>
          <w:rFonts w:ascii="Overpass" w:hAnsi="Overpass" w:cs="Arial"/>
          <w:iCs/>
          <w:sz w:val="20"/>
          <w:szCs w:val="20"/>
        </w:rPr>
        <w:t>Please note that the panel assessing the entries will be drawn from a diverse range of disciplinary backgrounds, so assume no previous knowledge of your area. Avoid jargon, and spell out and/or explain any acronyms when you first mention them.</w:t>
      </w:r>
    </w:p>
    <w:p w14:paraId="05EEBD9D" w14:textId="77777777" w:rsidR="00FD35A6" w:rsidRPr="007D25DE" w:rsidRDefault="007C6C46" w:rsidP="007C6C46">
      <w:pPr>
        <w:rPr>
          <w:rFonts w:ascii="Overpass" w:hAnsi="Overpass" w:cs="Arial"/>
          <w:iCs/>
          <w:sz w:val="20"/>
          <w:szCs w:val="20"/>
        </w:rPr>
      </w:pPr>
      <w:r w:rsidRPr="007D25DE">
        <w:rPr>
          <w:rFonts w:ascii="Overpass" w:hAnsi="Overpass" w:cs="Arial"/>
          <w:iCs/>
          <w:sz w:val="20"/>
          <w:szCs w:val="20"/>
        </w:rPr>
        <w:t>Please use Times New Roman, Arial or Calibri as a font, and no smaller than size 10.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064"/>
        <w:gridCol w:w="1606"/>
        <w:gridCol w:w="3424"/>
      </w:tblGrid>
      <w:tr w:rsidR="00FD35A6" w:rsidRPr="007D25DE" w14:paraId="0516FB3A" w14:textId="77777777" w:rsidTr="00BA4E7B">
        <w:tc>
          <w:tcPr>
            <w:tcW w:w="2696" w:type="dxa"/>
          </w:tcPr>
          <w:p w14:paraId="32ECF0A0" w14:textId="77777777" w:rsidR="00FD35A6" w:rsidRPr="007D25DE" w:rsidRDefault="00422E83" w:rsidP="007C6C46">
            <w:pPr>
              <w:pStyle w:val="Labels"/>
              <w:rPr>
                <w:rFonts w:ascii="Overpass" w:hAnsi="Overpass" w:cs="Arial"/>
              </w:rPr>
            </w:pPr>
            <w:r w:rsidRPr="007D25DE">
              <w:rPr>
                <w:rFonts w:ascii="Overpass" w:hAnsi="Overpass" w:cs="Arial"/>
              </w:rPr>
              <w:t>Nominee n</w:t>
            </w:r>
            <w:r w:rsidR="007C6C46" w:rsidRPr="007D25DE">
              <w:rPr>
                <w:rFonts w:ascii="Overpass" w:hAnsi="Overpass" w:cs="Arial"/>
              </w:rPr>
              <w:t>ame</w:t>
            </w:r>
          </w:p>
        </w:tc>
        <w:tc>
          <w:tcPr>
            <w:tcW w:w="3064" w:type="dxa"/>
            <w:shd w:val="clear" w:color="auto" w:fill="FFFFFF" w:themeFill="background1"/>
          </w:tcPr>
          <w:p w14:paraId="46D7F3A1" w14:textId="77777777" w:rsidR="00FD35A6" w:rsidRPr="007D25DE" w:rsidRDefault="00FD35A6" w:rsidP="00FD35A6">
            <w:pPr>
              <w:rPr>
                <w:rFonts w:ascii="Overpass" w:hAnsi="Overpass" w:cs="Arial"/>
              </w:rPr>
            </w:pPr>
          </w:p>
        </w:tc>
        <w:tc>
          <w:tcPr>
            <w:tcW w:w="1606" w:type="dxa"/>
          </w:tcPr>
          <w:p w14:paraId="65AA4898" w14:textId="77777777" w:rsidR="00FD35A6" w:rsidRPr="007D25DE" w:rsidRDefault="007C6C46" w:rsidP="007C6C46">
            <w:pPr>
              <w:pStyle w:val="Labels"/>
              <w:rPr>
                <w:rFonts w:ascii="Overpass" w:hAnsi="Overpass" w:cs="Arial"/>
              </w:rPr>
            </w:pPr>
            <w:r w:rsidRPr="007D25DE">
              <w:rPr>
                <w:rFonts w:ascii="Overpass" w:hAnsi="Overpass" w:cs="Arial"/>
              </w:rPr>
              <w:t>School</w:t>
            </w:r>
          </w:p>
        </w:tc>
        <w:tc>
          <w:tcPr>
            <w:tcW w:w="3424" w:type="dxa"/>
            <w:shd w:val="clear" w:color="auto" w:fill="FFFFFF" w:themeFill="background1"/>
          </w:tcPr>
          <w:p w14:paraId="50AFD8A4" w14:textId="77777777" w:rsidR="00FD35A6" w:rsidRPr="007D25DE" w:rsidRDefault="00FD35A6" w:rsidP="00FD35A6">
            <w:pPr>
              <w:rPr>
                <w:rFonts w:ascii="Overpass" w:hAnsi="Overpass" w:cs="Arial"/>
              </w:rPr>
            </w:pPr>
          </w:p>
        </w:tc>
      </w:tr>
      <w:tr w:rsidR="00FD35A6" w:rsidRPr="007D25DE" w14:paraId="4A00FAD6" w14:textId="77777777" w:rsidTr="00BA4E7B">
        <w:tc>
          <w:tcPr>
            <w:tcW w:w="2696" w:type="dxa"/>
          </w:tcPr>
          <w:p w14:paraId="5DB085E8" w14:textId="77777777" w:rsidR="00FD35A6" w:rsidRPr="007D25DE" w:rsidRDefault="007C6C46" w:rsidP="007C6C46">
            <w:pPr>
              <w:pStyle w:val="Labels"/>
              <w:rPr>
                <w:rFonts w:ascii="Overpass" w:hAnsi="Overpass" w:cs="Arial"/>
              </w:rPr>
            </w:pPr>
            <w:r w:rsidRPr="007D25DE">
              <w:rPr>
                <w:rFonts w:ascii="Overpass" w:hAnsi="Overpass" w:cs="Arial"/>
              </w:rPr>
              <w:t xml:space="preserve">Nominator (please indicate if you are </w:t>
            </w:r>
            <w:r w:rsidR="00422E83" w:rsidRPr="007D25DE">
              <w:rPr>
                <w:rFonts w:ascii="Overpass" w:hAnsi="Overpass" w:cs="Arial"/>
              </w:rPr>
              <w:t>self-nominating</w:t>
            </w:r>
            <w:r w:rsidRPr="007D25DE">
              <w:rPr>
                <w:rFonts w:ascii="Overpass" w:hAnsi="Overpass" w:cs="Arial"/>
              </w:rPr>
              <w:t>)</w:t>
            </w:r>
          </w:p>
        </w:tc>
        <w:tc>
          <w:tcPr>
            <w:tcW w:w="3064" w:type="dxa"/>
            <w:shd w:val="clear" w:color="auto" w:fill="FFFFFF" w:themeFill="background1"/>
          </w:tcPr>
          <w:p w14:paraId="580E0B11" w14:textId="77777777" w:rsidR="00FD35A6" w:rsidRPr="007D25DE" w:rsidRDefault="00FD35A6" w:rsidP="00FD35A6">
            <w:pPr>
              <w:rPr>
                <w:rFonts w:ascii="Overpass" w:hAnsi="Overpass" w:cs="Arial"/>
              </w:rPr>
            </w:pPr>
          </w:p>
        </w:tc>
        <w:tc>
          <w:tcPr>
            <w:tcW w:w="1606" w:type="dxa"/>
          </w:tcPr>
          <w:p w14:paraId="2DCB79B2" w14:textId="77777777" w:rsidR="00FD35A6" w:rsidRPr="007D25DE" w:rsidRDefault="00EE7FE5" w:rsidP="007C6C46">
            <w:pPr>
              <w:pStyle w:val="Labels"/>
              <w:rPr>
                <w:rFonts w:ascii="Overpass" w:hAnsi="Overpass" w:cs="Arial"/>
                <w:color w:val="FF0000"/>
              </w:rPr>
            </w:pPr>
            <w:r w:rsidRPr="007D25DE">
              <w:rPr>
                <w:rFonts w:ascii="Overpass" w:hAnsi="Overpass" w:cs="Arial"/>
              </w:rPr>
              <w:t xml:space="preserve">Nominators email </w:t>
            </w:r>
            <w:r w:rsidR="00422E83" w:rsidRPr="007D25DE">
              <w:rPr>
                <w:rFonts w:ascii="Overpass" w:hAnsi="Overpass" w:cs="Arial"/>
              </w:rPr>
              <w:t>a</w:t>
            </w:r>
            <w:r w:rsidR="007C6C46" w:rsidRPr="007D25DE">
              <w:rPr>
                <w:rFonts w:ascii="Overpass" w:hAnsi="Overpass" w:cs="Arial"/>
              </w:rPr>
              <w:t>ddress</w:t>
            </w:r>
          </w:p>
        </w:tc>
        <w:tc>
          <w:tcPr>
            <w:tcW w:w="3424" w:type="dxa"/>
            <w:shd w:val="clear" w:color="auto" w:fill="FFFFFF" w:themeFill="background1"/>
          </w:tcPr>
          <w:p w14:paraId="7208786E" w14:textId="77777777" w:rsidR="00FD35A6" w:rsidRPr="007D25DE" w:rsidRDefault="00FD35A6" w:rsidP="00FD35A6">
            <w:pPr>
              <w:rPr>
                <w:rFonts w:ascii="Overpass" w:hAnsi="Overpass" w:cs="Arial"/>
              </w:rPr>
            </w:pPr>
          </w:p>
        </w:tc>
      </w:tr>
      <w:tr w:rsidR="00EE7FE5" w:rsidRPr="007D25DE" w14:paraId="4782A078" w14:textId="77777777" w:rsidTr="00422E83">
        <w:trPr>
          <w:trHeight w:val="145"/>
        </w:trPr>
        <w:tc>
          <w:tcPr>
            <w:tcW w:w="2696" w:type="dxa"/>
            <w:vMerge w:val="restart"/>
            <w:vAlign w:val="center"/>
          </w:tcPr>
          <w:p w14:paraId="22A3CCB8" w14:textId="77777777" w:rsidR="00EE7FE5" w:rsidRPr="007D25DE" w:rsidRDefault="00EE7FE5" w:rsidP="00422E83">
            <w:pPr>
              <w:pStyle w:val="Labels"/>
              <w:rPr>
                <w:rFonts w:ascii="Overpass" w:hAnsi="Overpass" w:cs="Arial"/>
              </w:rPr>
            </w:pPr>
            <w:r w:rsidRPr="007D25DE">
              <w:rPr>
                <w:rFonts w:ascii="Overpass" w:hAnsi="Overpass" w:cs="Arial"/>
              </w:rPr>
              <w:t>Applying for (please tick)</w:t>
            </w:r>
          </w:p>
        </w:tc>
        <w:tc>
          <w:tcPr>
            <w:tcW w:w="3064" w:type="dxa"/>
            <w:shd w:val="clear" w:color="auto" w:fill="B6C0D5" w:themeFill="accent3" w:themeFillTint="66"/>
            <w:vAlign w:val="center"/>
          </w:tcPr>
          <w:p w14:paraId="00F174AE" w14:textId="77777777" w:rsidR="00EE7FE5" w:rsidRPr="007D25DE" w:rsidRDefault="00EE7FE5" w:rsidP="00422E83">
            <w:pPr>
              <w:rPr>
                <w:rFonts w:ascii="Overpass" w:hAnsi="Overpass" w:cs="Arial"/>
                <w:sz w:val="18"/>
              </w:rPr>
            </w:pPr>
            <w:r w:rsidRPr="007D25DE">
              <w:rPr>
                <w:rFonts w:ascii="Overpass" w:hAnsi="Overpass" w:cs="Arial"/>
                <w:sz w:val="18"/>
              </w:rPr>
              <w:t xml:space="preserve">One achievement </w:t>
            </w:r>
          </w:p>
        </w:tc>
        <w:tc>
          <w:tcPr>
            <w:tcW w:w="5030" w:type="dxa"/>
            <w:gridSpan w:val="2"/>
            <w:vMerge w:val="restart"/>
            <w:shd w:val="clear" w:color="auto" w:fill="FFFFFF" w:themeFill="background1"/>
          </w:tcPr>
          <w:p w14:paraId="4A15F5C7" w14:textId="77777777" w:rsidR="00EE7FE5" w:rsidRPr="007D25DE" w:rsidRDefault="00EE7FE5" w:rsidP="00FD35A6">
            <w:pPr>
              <w:rPr>
                <w:rFonts w:ascii="Overpass" w:hAnsi="Overpass" w:cs="Arial"/>
              </w:rPr>
            </w:pPr>
            <w:r w:rsidRPr="007D25DE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</w:rPr>
              <w:t>There is no set tariff as to what comprises ‘exceptional achievement’</w:t>
            </w:r>
            <w:r w:rsidRPr="007D25DE">
              <w:rPr>
                <w:rFonts w:ascii="Overpass" w:hAnsi="Overpass" w:cs="Arial"/>
                <w:iCs/>
                <w:color w:val="FF0000"/>
                <w:sz w:val="16"/>
                <w:szCs w:val="16"/>
              </w:rPr>
              <w:t xml:space="preserve"> </w:t>
            </w:r>
            <w:r w:rsidRPr="007D25DE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</w:rPr>
              <w:t>but the panel will expect to see achievements across a range of areas unless the application is being made on the basis of one outstanding achievement.</w:t>
            </w:r>
          </w:p>
        </w:tc>
      </w:tr>
      <w:tr w:rsidR="00EE7FE5" w:rsidRPr="007D25DE" w14:paraId="135CF6FE" w14:textId="77777777" w:rsidTr="00422E83">
        <w:trPr>
          <w:trHeight w:val="145"/>
        </w:trPr>
        <w:tc>
          <w:tcPr>
            <w:tcW w:w="2696" w:type="dxa"/>
            <w:vMerge/>
          </w:tcPr>
          <w:p w14:paraId="79530457" w14:textId="77777777" w:rsidR="00EE7FE5" w:rsidRPr="007D25DE" w:rsidRDefault="00EE7FE5" w:rsidP="007C6C46">
            <w:pPr>
              <w:pStyle w:val="Labels"/>
              <w:rPr>
                <w:rFonts w:ascii="Overpass" w:hAnsi="Overpass" w:cs="Arial"/>
              </w:rPr>
            </w:pPr>
          </w:p>
        </w:tc>
        <w:tc>
          <w:tcPr>
            <w:tcW w:w="3064" w:type="dxa"/>
            <w:shd w:val="clear" w:color="auto" w:fill="B6C0D5" w:themeFill="accent3" w:themeFillTint="66"/>
            <w:vAlign w:val="center"/>
          </w:tcPr>
          <w:p w14:paraId="00DA7B44" w14:textId="77777777" w:rsidR="00EE7FE5" w:rsidRPr="007D25DE" w:rsidRDefault="00EE7FE5" w:rsidP="00422E83">
            <w:pPr>
              <w:rPr>
                <w:rFonts w:ascii="Overpass" w:hAnsi="Overpass" w:cs="Arial"/>
                <w:sz w:val="18"/>
              </w:rPr>
            </w:pPr>
            <w:r w:rsidRPr="007D25DE">
              <w:rPr>
                <w:rFonts w:ascii="Overpass" w:hAnsi="Overpass" w:cs="Arial"/>
                <w:sz w:val="18"/>
              </w:rPr>
              <w:t xml:space="preserve">Multiple achievements </w:t>
            </w:r>
          </w:p>
        </w:tc>
        <w:tc>
          <w:tcPr>
            <w:tcW w:w="5030" w:type="dxa"/>
            <w:gridSpan w:val="2"/>
            <w:vMerge/>
            <w:shd w:val="clear" w:color="auto" w:fill="FFFFFF" w:themeFill="background1"/>
          </w:tcPr>
          <w:p w14:paraId="58B78458" w14:textId="77777777" w:rsidR="00EE7FE5" w:rsidRPr="007D25DE" w:rsidRDefault="00EE7FE5" w:rsidP="00FD35A6">
            <w:pPr>
              <w:rPr>
                <w:rFonts w:ascii="Overpass" w:hAnsi="Overpass" w:cs="Arial"/>
              </w:rPr>
            </w:pPr>
          </w:p>
        </w:tc>
      </w:tr>
    </w:tbl>
    <w:p w14:paraId="707C371A" w14:textId="77777777" w:rsidR="00FD35A6" w:rsidRPr="007D25DE" w:rsidRDefault="00FD35A6" w:rsidP="00FD35A6">
      <w:pPr>
        <w:rPr>
          <w:rFonts w:ascii="Overpass" w:hAnsi="Overpass" w:cs="Arial"/>
        </w:rPr>
      </w:pPr>
    </w:p>
    <w:tbl>
      <w:tblPr>
        <w:tblStyle w:val="OfficeHours"/>
        <w:tblpPr w:leftFromText="180" w:rightFromText="180" w:vertAnchor="text" w:tblpY="1"/>
        <w:tblOverlap w:val="never"/>
        <w:tblW w:w="11225" w:type="dxa"/>
        <w:tblLayout w:type="fixed"/>
        <w:tblLook w:val="0620" w:firstRow="1" w:lastRow="0" w:firstColumn="0" w:lastColumn="0" w:noHBand="1" w:noVBand="1"/>
      </w:tblPr>
      <w:tblGrid>
        <w:gridCol w:w="2160"/>
        <w:gridCol w:w="8613"/>
        <w:gridCol w:w="452"/>
      </w:tblGrid>
      <w:tr w:rsidR="007C6C46" w:rsidRPr="007D25DE" w14:paraId="4E964AA7" w14:textId="77777777" w:rsidTr="00BA4E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60" w:type="dxa"/>
          </w:tcPr>
          <w:p w14:paraId="685ACF90" w14:textId="77777777" w:rsidR="007C6C46" w:rsidRPr="007D25DE" w:rsidRDefault="007C6C46" w:rsidP="00BA4E7B">
            <w:pPr>
              <w:jc w:val="left"/>
              <w:rPr>
                <w:rStyle w:val="Emphasis"/>
                <w:rFonts w:ascii="Overpass" w:hAnsi="Overpass" w:cs="Arial"/>
              </w:rPr>
            </w:pPr>
          </w:p>
        </w:tc>
        <w:tc>
          <w:tcPr>
            <w:tcW w:w="8613" w:type="dxa"/>
          </w:tcPr>
          <w:p w14:paraId="7ED9AF89" w14:textId="77777777" w:rsidR="007C6C46" w:rsidRPr="007D25DE" w:rsidRDefault="007C6C46" w:rsidP="00BA4E7B">
            <w:pPr>
              <w:rPr>
                <w:rFonts w:ascii="Overpass" w:hAnsi="Overpass" w:cs="Arial"/>
              </w:rPr>
            </w:pPr>
          </w:p>
        </w:tc>
        <w:tc>
          <w:tcPr>
            <w:tcW w:w="452" w:type="dxa"/>
          </w:tcPr>
          <w:p w14:paraId="00300E03" w14:textId="77777777" w:rsidR="007C6C46" w:rsidRPr="007D25DE" w:rsidRDefault="007C6C46" w:rsidP="00BA4E7B">
            <w:pPr>
              <w:rPr>
                <w:rFonts w:ascii="Overpass" w:hAnsi="Overpass" w:cs="Arial"/>
              </w:rPr>
            </w:pPr>
          </w:p>
        </w:tc>
      </w:tr>
      <w:tr w:rsidR="007C6C46" w:rsidRPr="007D25DE" w14:paraId="0370E595" w14:textId="77777777" w:rsidTr="00642516">
        <w:trPr>
          <w:trHeight w:val="360"/>
        </w:trPr>
        <w:tc>
          <w:tcPr>
            <w:tcW w:w="2160" w:type="dxa"/>
            <w:vAlign w:val="top"/>
          </w:tcPr>
          <w:p w14:paraId="76BAC008" w14:textId="77777777" w:rsidR="00BA4E7B" w:rsidRPr="007D25DE" w:rsidRDefault="00BA4E7B" w:rsidP="00BA4E7B">
            <w:pPr>
              <w:rPr>
                <w:rFonts w:ascii="Overpass" w:hAnsi="Overpass" w:cs="Arial"/>
                <w:sz w:val="20"/>
                <w:szCs w:val="20"/>
              </w:rPr>
            </w:pPr>
            <w:r w:rsidRPr="007D25DE">
              <w:rPr>
                <w:rFonts w:ascii="Overpass" w:hAnsi="Overpass" w:cs="Arial"/>
                <w:sz w:val="20"/>
                <w:szCs w:val="20"/>
              </w:rPr>
              <w:t>Brief summary of the nominee’s current responsibilities (e.g. number of students) (max 250 words)</w:t>
            </w:r>
          </w:p>
          <w:p w14:paraId="7565F98D" w14:textId="77777777" w:rsidR="007C6C46" w:rsidRPr="007D25DE" w:rsidRDefault="007C6C46" w:rsidP="00BA4E7B">
            <w:pPr>
              <w:rPr>
                <w:rFonts w:ascii="Overpass" w:hAnsi="Overpass" w:cs="Arial"/>
              </w:rPr>
            </w:pPr>
          </w:p>
        </w:tc>
        <w:tc>
          <w:tcPr>
            <w:tcW w:w="8613" w:type="dxa"/>
            <w:shd w:val="clear" w:color="auto" w:fill="FFFFFF" w:themeFill="background1"/>
            <w:vAlign w:val="top"/>
          </w:tcPr>
          <w:p w14:paraId="64237FCB" w14:textId="77777777" w:rsidR="007C6C46" w:rsidRPr="007D25DE" w:rsidRDefault="007C6C46" w:rsidP="00642516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40EA8C67" w14:textId="77777777" w:rsidR="007C6C46" w:rsidRPr="007D25DE" w:rsidRDefault="00EE7FE5" w:rsidP="00C810D3">
            <w:pPr>
              <w:pStyle w:val="Default"/>
              <w:rPr>
                <w:rFonts w:ascii="Overpass" w:hAnsi="Overpass" w:cs="Arial"/>
                <w:i/>
                <w:iCs/>
                <w:color w:val="FF0000"/>
                <w:sz w:val="16"/>
                <w:szCs w:val="16"/>
              </w:rPr>
            </w:pPr>
            <w:r w:rsidRPr="007D25DE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</w:rPr>
              <w:t xml:space="preserve">This can be done by the nominator on behalf of the nominee if the application is to be a surprise to the nominee. Or the nominee can help write this section and outline their current responsibilities. </w:t>
            </w:r>
          </w:p>
          <w:p w14:paraId="0119165A" w14:textId="77777777" w:rsidR="00642516" w:rsidRPr="007D25DE" w:rsidRDefault="00642516" w:rsidP="00642516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3A7B2063" w14:textId="77777777" w:rsidR="00642516" w:rsidRPr="007D25DE" w:rsidRDefault="00642516" w:rsidP="00642516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20963775" w14:textId="77777777" w:rsidR="00642516" w:rsidRPr="007D25DE" w:rsidRDefault="00642516" w:rsidP="00642516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3DDA3901" w14:textId="77777777" w:rsidR="007C6C46" w:rsidRPr="007D25DE" w:rsidRDefault="007C6C46" w:rsidP="00642516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77C9A95C" w14:textId="77777777" w:rsidR="007C6C46" w:rsidRPr="007D25DE" w:rsidRDefault="007C6C46" w:rsidP="00642516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0E733200" w14:textId="77777777" w:rsidR="007C6C46" w:rsidRPr="007D25DE" w:rsidRDefault="007C6C46" w:rsidP="00642516">
            <w:pPr>
              <w:rPr>
                <w:rFonts w:ascii="Overpass" w:hAnsi="Overpass" w:cs="Arial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14:paraId="7451DBF9" w14:textId="77777777" w:rsidR="007C6C46" w:rsidRPr="007D25DE" w:rsidRDefault="007C6C46" w:rsidP="00BA4E7B">
            <w:pPr>
              <w:rPr>
                <w:rFonts w:ascii="Overpass" w:hAnsi="Overpass" w:cs="Arial"/>
              </w:rPr>
            </w:pPr>
          </w:p>
        </w:tc>
      </w:tr>
      <w:tr w:rsidR="007C6C46" w:rsidRPr="007D25DE" w14:paraId="0D52FD3B" w14:textId="77777777" w:rsidTr="00BA4E7B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1D243E00" w14:textId="77777777" w:rsidR="007C6C46" w:rsidRPr="007D25DE" w:rsidRDefault="007C6C46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</w:tc>
        <w:tc>
          <w:tcPr>
            <w:tcW w:w="8613" w:type="dxa"/>
            <w:shd w:val="clear" w:color="auto" w:fill="auto"/>
            <w:vAlign w:val="center"/>
          </w:tcPr>
          <w:p w14:paraId="126B5AAC" w14:textId="77777777" w:rsidR="007C6C46" w:rsidRPr="007D25DE" w:rsidRDefault="007C6C46" w:rsidP="00BA4E7B">
            <w:pPr>
              <w:rPr>
                <w:rFonts w:ascii="Overpass" w:hAnsi="Overpass" w:cs="Arial"/>
                <w:sz w:val="20"/>
                <w:szCs w:val="20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B8235B4" w14:textId="77777777" w:rsidR="007C6C46" w:rsidRPr="007D25DE" w:rsidRDefault="007C6C46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</w:tc>
      </w:tr>
      <w:tr w:rsidR="007C6C46" w:rsidRPr="007D25DE" w14:paraId="70591ED5" w14:textId="77777777" w:rsidTr="00BA4E7B">
        <w:trPr>
          <w:trHeight w:val="360"/>
        </w:trPr>
        <w:tc>
          <w:tcPr>
            <w:tcW w:w="2160" w:type="dxa"/>
            <w:vAlign w:val="top"/>
          </w:tcPr>
          <w:p w14:paraId="43C974CF" w14:textId="77777777" w:rsidR="00BA4E7B" w:rsidRPr="007D25DE" w:rsidRDefault="00BA4E7B" w:rsidP="00BA4E7B">
            <w:pPr>
              <w:pStyle w:val="Default"/>
              <w:rPr>
                <w:rFonts w:ascii="Overpass" w:hAnsi="Overpass" w:cs="Arial"/>
                <w:bCs/>
                <w:sz w:val="22"/>
                <w:szCs w:val="22"/>
              </w:rPr>
            </w:pPr>
            <w:r w:rsidRPr="007D25DE">
              <w:rPr>
                <w:rFonts w:ascii="Overpass" w:hAnsi="Overpass" w:cs="Arial"/>
                <w:bCs/>
                <w:sz w:val="22"/>
                <w:szCs w:val="22"/>
              </w:rPr>
              <w:t>Summary of the Exceptional Achievement (max 1000 words)</w:t>
            </w:r>
          </w:p>
          <w:p w14:paraId="229301C4" w14:textId="77777777" w:rsidR="007C6C46" w:rsidRPr="007D25DE" w:rsidRDefault="007C6C46" w:rsidP="00BA4E7B">
            <w:pPr>
              <w:rPr>
                <w:rFonts w:ascii="Overpass" w:hAnsi="Overpass" w:cs="Arial"/>
              </w:rPr>
            </w:pPr>
          </w:p>
        </w:tc>
        <w:tc>
          <w:tcPr>
            <w:tcW w:w="8613" w:type="dxa"/>
            <w:shd w:val="clear" w:color="auto" w:fill="FFFFFF" w:themeFill="background1"/>
            <w:vAlign w:val="center"/>
          </w:tcPr>
          <w:p w14:paraId="7CB78A80" w14:textId="77777777" w:rsidR="00015A68" w:rsidRPr="007D25DE" w:rsidRDefault="00015A68" w:rsidP="00015A68">
            <w:pPr>
              <w:pStyle w:val="Default"/>
              <w:rPr>
                <w:rFonts w:ascii="Overpass" w:hAnsi="Overpass" w:cs="Arial"/>
                <w:iCs/>
                <w:color w:val="FF0000"/>
                <w:sz w:val="16"/>
                <w:szCs w:val="16"/>
              </w:rPr>
            </w:pPr>
            <w:r w:rsidRPr="007D25DE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</w:rPr>
              <w:t>Pl</w:t>
            </w:r>
            <w:r w:rsidR="00C810D3" w:rsidRPr="007D25DE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</w:rPr>
              <w:t xml:space="preserve">ease refer to the criteria for </w:t>
            </w:r>
            <w:r w:rsidRPr="007D25DE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</w:rPr>
              <w:t>Director of Graduate Studies</w:t>
            </w:r>
            <w:r w:rsidR="00ED0383" w:rsidRPr="007D25DE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</w:rPr>
              <w:t>/Programme Academic Lead</w:t>
            </w:r>
            <w:r w:rsidRPr="007D25DE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</w:rPr>
              <w:t>, which gives some examples of areas that might be covered. There is no set tariff as to what comprises ‘exceptional achievement’</w:t>
            </w:r>
            <w:r w:rsidRPr="007D25DE">
              <w:rPr>
                <w:rFonts w:ascii="Overpass" w:hAnsi="Overpass" w:cs="Arial"/>
                <w:iCs/>
                <w:color w:val="FF0000"/>
                <w:sz w:val="16"/>
                <w:szCs w:val="16"/>
              </w:rPr>
              <w:t xml:space="preserve"> </w:t>
            </w:r>
            <w:r w:rsidRPr="007D25DE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</w:rPr>
              <w:t>but the panel will expect to see achievements across a range of areas unless the application is being made on the basis of one outstanding achievement. (Delete this paragraph before applying.)</w:t>
            </w:r>
          </w:p>
          <w:p w14:paraId="28494996" w14:textId="77777777" w:rsidR="00BA4E7B" w:rsidRPr="007D25DE" w:rsidRDefault="00BA4E7B" w:rsidP="00BA4E7B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1E98C75A" w14:textId="77777777" w:rsidR="00BA4E7B" w:rsidRPr="007D25DE" w:rsidRDefault="00BA4E7B" w:rsidP="00BA4E7B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66248296" w14:textId="77777777" w:rsidR="00642516" w:rsidRPr="007D25DE" w:rsidRDefault="00642516" w:rsidP="00BA4E7B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21B2ABDB" w14:textId="77777777" w:rsidR="00642516" w:rsidRPr="007D25DE" w:rsidRDefault="00642516" w:rsidP="00BA4E7B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5E77B198" w14:textId="77777777" w:rsidR="00BA4E7B" w:rsidRPr="007D25DE" w:rsidRDefault="00BA4E7B" w:rsidP="00BA4E7B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30E50789" w14:textId="77777777" w:rsidR="00BA4E7B" w:rsidRPr="007D25DE" w:rsidRDefault="00BA4E7B" w:rsidP="00BA4E7B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5D5EDB26" w14:textId="77777777" w:rsidR="00BA4E7B" w:rsidRPr="007D25DE" w:rsidRDefault="00BA4E7B" w:rsidP="00BA4E7B">
            <w:pPr>
              <w:rPr>
                <w:rFonts w:ascii="Overpass" w:hAnsi="Overpass" w:cs="Arial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14:paraId="1B0A2C7B" w14:textId="77777777" w:rsidR="007C6C46" w:rsidRPr="007D25DE" w:rsidRDefault="007C6C46" w:rsidP="00BA4E7B">
            <w:pPr>
              <w:rPr>
                <w:rFonts w:ascii="Overpass" w:hAnsi="Overpass" w:cs="Arial"/>
              </w:rPr>
            </w:pPr>
          </w:p>
        </w:tc>
      </w:tr>
      <w:tr w:rsidR="007C6C46" w:rsidRPr="007D25DE" w14:paraId="0FC66963" w14:textId="77777777" w:rsidTr="00BA4E7B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2600BB68" w14:textId="77777777" w:rsidR="007C6C46" w:rsidRPr="007D25DE" w:rsidRDefault="007C6C46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</w:tc>
        <w:tc>
          <w:tcPr>
            <w:tcW w:w="8613" w:type="dxa"/>
            <w:shd w:val="clear" w:color="auto" w:fill="auto"/>
            <w:vAlign w:val="center"/>
          </w:tcPr>
          <w:p w14:paraId="05223929" w14:textId="77777777" w:rsidR="007C6C46" w:rsidRPr="007D25DE" w:rsidRDefault="007C6C46" w:rsidP="00BA4E7B">
            <w:pPr>
              <w:rPr>
                <w:rFonts w:ascii="Overpass" w:hAnsi="Overpass" w:cs="Arial"/>
                <w:sz w:val="20"/>
                <w:szCs w:val="20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0CF78C1A" w14:textId="77777777" w:rsidR="007C6C46" w:rsidRPr="007D25DE" w:rsidRDefault="007C6C46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</w:tc>
      </w:tr>
      <w:tr w:rsidR="007C6C46" w:rsidRPr="007D25DE" w14:paraId="7F9D7C7D" w14:textId="77777777" w:rsidTr="00BA4E7B">
        <w:trPr>
          <w:trHeight w:val="360"/>
        </w:trPr>
        <w:tc>
          <w:tcPr>
            <w:tcW w:w="2160" w:type="dxa"/>
            <w:vAlign w:val="top"/>
          </w:tcPr>
          <w:p w14:paraId="49C5A752" w14:textId="77777777" w:rsidR="00BA4E7B" w:rsidRPr="007D25DE" w:rsidRDefault="00BA4E7B" w:rsidP="00BA4E7B">
            <w:pPr>
              <w:rPr>
                <w:rFonts w:ascii="Overpass" w:hAnsi="Overpass" w:cs="Arial"/>
              </w:rPr>
            </w:pPr>
            <w:r w:rsidRPr="007D25DE">
              <w:rPr>
                <w:rFonts w:ascii="Overpass" w:hAnsi="Overpass" w:cs="Arial"/>
              </w:rPr>
              <w:t>Statement of Support (max 500 words)</w:t>
            </w:r>
          </w:p>
          <w:p w14:paraId="3EB0E302" w14:textId="77777777" w:rsidR="007C6C46" w:rsidRPr="007D25DE" w:rsidRDefault="007C6C46" w:rsidP="00BA4E7B">
            <w:pPr>
              <w:rPr>
                <w:rFonts w:ascii="Overpass" w:hAnsi="Overpass" w:cs="Arial"/>
              </w:rPr>
            </w:pPr>
          </w:p>
        </w:tc>
        <w:tc>
          <w:tcPr>
            <w:tcW w:w="8613" w:type="dxa"/>
            <w:shd w:val="clear" w:color="auto" w:fill="FFFFFF" w:themeFill="background1"/>
            <w:vAlign w:val="center"/>
          </w:tcPr>
          <w:p w14:paraId="2301A4FC" w14:textId="77777777" w:rsidR="00015A68" w:rsidRPr="007D25DE" w:rsidRDefault="00015A68" w:rsidP="00642516">
            <w:pPr>
              <w:rPr>
                <w:rFonts w:ascii="Overpass" w:hAnsi="Overpass" w:cs="Arial"/>
                <w:i/>
                <w:iCs/>
                <w:color w:val="FF0000"/>
                <w:sz w:val="16"/>
                <w:szCs w:val="16"/>
              </w:rPr>
            </w:pPr>
          </w:p>
          <w:p w14:paraId="1123288C" w14:textId="39EEE261" w:rsidR="003F6BD4" w:rsidRPr="007D25DE" w:rsidRDefault="003F6BD4" w:rsidP="003F6BD4">
            <w:pPr>
              <w:rPr>
                <w:rFonts w:ascii="Overpass" w:hAnsi="Overpass" w:cs="Arial"/>
                <w:iCs/>
                <w:color w:val="FF0000"/>
                <w:sz w:val="20"/>
                <w:szCs w:val="20"/>
              </w:rPr>
            </w:pPr>
            <w:r w:rsidRPr="007D25DE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  <w:lang w:val="en-GB"/>
              </w:rPr>
              <w:t>The nominator or the Divisional Director of Graduate Studies (D-</w:t>
            </w:r>
            <w:proofErr w:type="spellStart"/>
            <w:r w:rsidRPr="007D25DE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  <w:lang w:val="en-GB"/>
              </w:rPr>
              <w:t>DoGS</w:t>
            </w:r>
            <w:proofErr w:type="spellEnd"/>
            <w:r w:rsidRPr="007D25DE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  <w:lang w:val="en-GB"/>
              </w:rPr>
              <w:t>) should provide the statement of support. If the nominator is providing the statement of support, then the D-</w:t>
            </w:r>
            <w:proofErr w:type="spellStart"/>
            <w:r w:rsidRPr="007D25DE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  <w:lang w:val="en-GB"/>
              </w:rPr>
              <w:t>DoGS</w:t>
            </w:r>
            <w:proofErr w:type="spellEnd"/>
            <w:r w:rsidRPr="007D25DE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  <w:lang w:val="en-GB"/>
              </w:rPr>
              <w:t xml:space="preserve"> should still be asked to sign the form in support of the nomination.</w:t>
            </w:r>
            <w:r w:rsidR="00186E35" w:rsidRPr="007D25DE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  <w:lang w:val="en-GB"/>
              </w:rPr>
              <w:t xml:space="preserve"> If you are nominating a D-</w:t>
            </w:r>
            <w:proofErr w:type="spellStart"/>
            <w:r w:rsidR="00186E35" w:rsidRPr="007D25DE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  <w:lang w:val="en-GB"/>
              </w:rPr>
              <w:t>DoGS</w:t>
            </w:r>
            <w:proofErr w:type="spellEnd"/>
            <w:r w:rsidR="00186E35" w:rsidRPr="007D25DE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  <w:lang w:val="en-GB"/>
              </w:rPr>
              <w:t xml:space="preserve"> please seek support signature from the D</w:t>
            </w:r>
            <w:r w:rsidR="00DC2CCF" w:rsidRPr="007D25DE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  <w:lang w:val="en-GB"/>
              </w:rPr>
              <w:t>irector</w:t>
            </w:r>
            <w:r w:rsidR="00186E35" w:rsidRPr="007D25DE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  <w:lang w:val="en-GB"/>
              </w:rPr>
              <w:t xml:space="preserve"> of the Graduate and Researcher College</w:t>
            </w:r>
            <w:r w:rsidRPr="007D25DE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  <w:lang w:val="en-GB"/>
              </w:rPr>
              <w:t xml:space="preserve"> (Delete this paragraph before applying.) </w:t>
            </w:r>
          </w:p>
          <w:p w14:paraId="0CD743E7" w14:textId="77777777" w:rsidR="00BA4E7B" w:rsidRPr="007D25DE" w:rsidRDefault="00BA4E7B" w:rsidP="00BA4E7B">
            <w:pPr>
              <w:rPr>
                <w:rFonts w:ascii="Overpass" w:hAnsi="Overpass" w:cs="Arial"/>
                <w:iCs/>
                <w:color w:val="FF0000"/>
                <w:sz w:val="20"/>
                <w:szCs w:val="20"/>
              </w:rPr>
            </w:pPr>
          </w:p>
          <w:p w14:paraId="39549B82" w14:textId="77777777" w:rsidR="00BA4E7B" w:rsidRPr="007D25DE" w:rsidRDefault="00BA4E7B" w:rsidP="00BA4E7B">
            <w:pPr>
              <w:rPr>
                <w:rFonts w:ascii="Overpass" w:hAnsi="Overpass" w:cs="Arial"/>
                <w:iCs/>
                <w:color w:val="FF0000"/>
                <w:sz w:val="20"/>
                <w:szCs w:val="20"/>
              </w:rPr>
            </w:pPr>
          </w:p>
          <w:p w14:paraId="7DDE929B" w14:textId="77777777" w:rsidR="00BA4E7B" w:rsidRPr="007D25DE" w:rsidRDefault="00BA4E7B" w:rsidP="00BA4E7B">
            <w:pPr>
              <w:rPr>
                <w:rFonts w:ascii="Overpass" w:hAnsi="Overpass" w:cs="Arial"/>
                <w:iCs/>
                <w:color w:val="FF0000"/>
                <w:sz w:val="20"/>
                <w:szCs w:val="20"/>
              </w:rPr>
            </w:pPr>
          </w:p>
          <w:p w14:paraId="5EAB2FFB" w14:textId="77777777" w:rsidR="00BA4E7B" w:rsidRPr="007D25DE" w:rsidRDefault="00BA4E7B" w:rsidP="00BA4E7B">
            <w:pPr>
              <w:rPr>
                <w:rFonts w:ascii="Overpass" w:hAnsi="Overpass" w:cs="Arial"/>
                <w:iCs/>
                <w:color w:val="FF0000"/>
                <w:sz w:val="20"/>
                <w:szCs w:val="20"/>
              </w:rPr>
            </w:pPr>
          </w:p>
          <w:p w14:paraId="685C8AC5" w14:textId="77777777" w:rsidR="00BA4E7B" w:rsidRPr="007D25DE" w:rsidRDefault="00BA4E7B" w:rsidP="00BA4E7B">
            <w:pPr>
              <w:rPr>
                <w:rFonts w:ascii="Overpass" w:hAnsi="Overpass" w:cs="Arial"/>
                <w:i/>
                <w:iCs/>
                <w:color w:val="FF0000"/>
                <w:sz w:val="16"/>
                <w:szCs w:val="16"/>
              </w:rPr>
            </w:pPr>
          </w:p>
        </w:tc>
        <w:tc>
          <w:tcPr>
            <w:tcW w:w="452" w:type="dxa"/>
            <w:vAlign w:val="center"/>
          </w:tcPr>
          <w:p w14:paraId="4144988F" w14:textId="77777777" w:rsidR="007C6C46" w:rsidRPr="007D25DE" w:rsidRDefault="007C6C46" w:rsidP="00BA4E7B">
            <w:pPr>
              <w:rPr>
                <w:rFonts w:ascii="Overpass" w:hAnsi="Overpass" w:cs="Arial"/>
              </w:rPr>
            </w:pPr>
          </w:p>
        </w:tc>
      </w:tr>
      <w:tr w:rsidR="007C6C46" w:rsidRPr="007D25DE" w14:paraId="357BB829" w14:textId="77777777" w:rsidTr="00BA4E7B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57BDBFBE" w14:textId="77777777" w:rsidR="007C6C46" w:rsidRPr="007D25DE" w:rsidRDefault="007C6C46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</w:tc>
        <w:tc>
          <w:tcPr>
            <w:tcW w:w="8613" w:type="dxa"/>
            <w:shd w:val="clear" w:color="auto" w:fill="auto"/>
            <w:vAlign w:val="center"/>
          </w:tcPr>
          <w:p w14:paraId="2571D170" w14:textId="77777777" w:rsidR="007C6C46" w:rsidRPr="007D25DE" w:rsidRDefault="007C6C46" w:rsidP="00BA4E7B">
            <w:pPr>
              <w:rPr>
                <w:rFonts w:ascii="Overpass" w:hAnsi="Overpass" w:cs="Arial"/>
                <w:sz w:val="20"/>
                <w:szCs w:val="20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1A7C815E" w14:textId="77777777" w:rsidR="007C6C46" w:rsidRPr="007D25DE" w:rsidRDefault="007C6C46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</w:tc>
      </w:tr>
      <w:tr w:rsidR="007C6C46" w:rsidRPr="007D25DE" w14:paraId="3D5693AB" w14:textId="77777777" w:rsidTr="00BA4E7B">
        <w:trPr>
          <w:trHeight w:val="360"/>
        </w:trPr>
        <w:tc>
          <w:tcPr>
            <w:tcW w:w="2160" w:type="dxa"/>
            <w:vAlign w:val="top"/>
          </w:tcPr>
          <w:p w14:paraId="6654BB88" w14:textId="77777777" w:rsidR="007C6C46" w:rsidRPr="007D25DE" w:rsidRDefault="00BA4E7B" w:rsidP="00BA4E7B">
            <w:pPr>
              <w:rPr>
                <w:rFonts w:ascii="Overpass" w:hAnsi="Overpass" w:cs="Arial"/>
              </w:rPr>
            </w:pPr>
            <w:r w:rsidRPr="007D25DE">
              <w:rPr>
                <w:rFonts w:ascii="Overpass" w:hAnsi="Overpass" w:cs="Arial"/>
              </w:rPr>
              <w:t>Statement has been provided by</w:t>
            </w:r>
            <w:r w:rsidR="00642516" w:rsidRPr="007D25DE">
              <w:rPr>
                <w:rFonts w:ascii="Overpass" w:hAnsi="Overpass" w:cs="Arial"/>
              </w:rPr>
              <w:t xml:space="preserve"> (name)</w:t>
            </w:r>
            <w:r w:rsidRPr="007D25DE">
              <w:rPr>
                <w:rFonts w:ascii="Overpass" w:hAnsi="Overpass" w:cs="Arial"/>
              </w:rPr>
              <w:t xml:space="preserve">: </w:t>
            </w:r>
          </w:p>
        </w:tc>
        <w:tc>
          <w:tcPr>
            <w:tcW w:w="8613" w:type="dxa"/>
            <w:shd w:val="clear" w:color="auto" w:fill="FFFFFF" w:themeFill="background1"/>
            <w:vAlign w:val="center"/>
          </w:tcPr>
          <w:p w14:paraId="5BAB4AEA" w14:textId="77777777" w:rsidR="007C6C46" w:rsidRPr="007D25DE" w:rsidRDefault="007C6C46" w:rsidP="00BA4E7B">
            <w:pPr>
              <w:rPr>
                <w:rFonts w:ascii="Overpass" w:hAnsi="Overpass" w:cs="Arial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14:paraId="5565CC2C" w14:textId="77777777" w:rsidR="007C6C46" w:rsidRPr="007D25DE" w:rsidRDefault="007C6C46" w:rsidP="00BA4E7B">
            <w:pPr>
              <w:rPr>
                <w:rFonts w:ascii="Overpass" w:hAnsi="Overpass" w:cs="Arial"/>
              </w:rPr>
            </w:pPr>
          </w:p>
        </w:tc>
      </w:tr>
      <w:tr w:rsidR="007C6C46" w:rsidRPr="007D25DE" w14:paraId="48C6291D" w14:textId="77777777" w:rsidTr="00BA4E7B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3D6BDF3D" w14:textId="77777777" w:rsidR="007C6C46" w:rsidRPr="007D25DE" w:rsidRDefault="007C6C46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</w:tc>
        <w:tc>
          <w:tcPr>
            <w:tcW w:w="8613" w:type="dxa"/>
            <w:shd w:val="clear" w:color="auto" w:fill="auto"/>
            <w:vAlign w:val="center"/>
          </w:tcPr>
          <w:p w14:paraId="6E5FF203" w14:textId="77777777" w:rsidR="007C6C46" w:rsidRPr="007D25DE" w:rsidRDefault="007C6C46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  <w:p w14:paraId="71D44889" w14:textId="77777777" w:rsidR="00BA4E7B" w:rsidRPr="007D25DE" w:rsidRDefault="00BA4E7B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  <w:p w14:paraId="77EF9BE3" w14:textId="77777777" w:rsidR="00BA4E7B" w:rsidRPr="007D25DE" w:rsidRDefault="00BA4E7B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  <w:p w14:paraId="3E3C57DD" w14:textId="77777777" w:rsidR="00BA4E7B" w:rsidRPr="007D25DE" w:rsidRDefault="00BA4E7B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  <w:p w14:paraId="2C0391A1" w14:textId="77777777" w:rsidR="00BA4E7B" w:rsidRPr="007D25DE" w:rsidRDefault="00BA4E7B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  <w:p w14:paraId="1FF686E3" w14:textId="77777777" w:rsidR="00BA4E7B" w:rsidRPr="007D25DE" w:rsidRDefault="00BA4E7B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  <w:p w14:paraId="4FA16B2F" w14:textId="77777777" w:rsidR="00BA4E7B" w:rsidRPr="007D25DE" w:rsidRDefault="00BA4E7B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  <w:p w14:paraId="7E99D72B" w14:textId="77777777" w:rsidR="00BA4E7B" w:rsidRPr="007D25DE" w:rsidRDefault="00BA4E7B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  <w:p w14:paraId="6EE07871" w14:textId="77777777" w:rsidR="00BA4E7B" w:rsidRPr="007D25DE" w:rsidRDefault="00BA4E7B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  <w:p w14:paraId="34796F94" w14:textId="77777777" w:rsidR="00BA4E7B" w:rsidRPr="007D25DE" w:rsidRDefault="00BA4E7B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  <w:p w14:paraId="31BA433A" w14:textId="77777777" w:rsidR="00BA4E7B" w:rsidRPr="007D25DE" w:rsidRDefault="00BA4E7B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  <w:p w14:paraId="51B1E654" w14:textId="77777777" w:rsidR="00BA4E7B" w:rsidRPr="007D25DE" w:rsidRDefault="00BA4E7B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  <w:p w14:paraId="30DE11B0" w14:textId="77777777" w:rsidR="00BA4E7B" w:rsidRPr="007D25DE" w:rsidRDefault="00BA4E7B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5259595D" w14:textId="77777777" w:rsidR="007C6C46" w:rsidRPr="007D25DE" w:rsidRDefault="007C6C46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</w:tc>
      </w:tr>
    </w:tbl>
    <w:tbl>
      <w:tblPr>
        <w:tblW w:w="10773" w:type="dxa"/>
        <w:tblLook w:val="0600" w:firstRow="0" w:lastRow="0" w:firstColumn="0" w:lastColumn="0" w:noHBand="1" w:noVBand="1"/>
      </w:tblPr>
      <w:tblGrid>
        <w:gridCol w:w="2410"/>
        <w:gridCol w:w="720"/>
        <w:gridCol w:w="236"/>
        <w:gridCol w:w="720"/>
        <w:gridCol w:w="236"/>
        <w:gridCol w:w="720"/>
        <w:gridCol w:w="1418"/>
        <w:gridCol w:w="270"/>
        <w:gridCol w:w="810"/>
        <w:gridCol w:w="3233"/>
      </w:tblGrid>
      <w:tr w:rsidR="00687CFB" w:rsidRPr="007D25DE" w14:paraId="7BD36BB2" w14:textId="77777777" w:rsidTr="00422E83">
        <w:trPr>
          <w:trHeight w:val="360"/>
        </w:trPr>
        <w:tc>
          <w:tcPr>
            <w:tcW w:w="2410" w:type="dxa"/>
            <w:vAlign w:val="center"/>
          </w:tcPr>
          <w:p w14:paraId="75241FB0" w14:textId="77777777" w:rsidR="00687CFB" w:rsidRPr="007D25DE" w:rsidRDefault="00BA4E7B" w:rsidP="00232876">
            <w:pPr>
              <w:pStyle w:val="NoSpacing"/>
              <w:rPr>
                <w:rFonts w:ascii="Overpass" w:hAnsi="Overpass" w:cs="Arial"/>
              </w:rPr>
            </w:pPr>
            <w:r w:rsidRPr="007D25DE">
              <w:rPr>
                <w:rFonts w:ascii="Overpass" w:hAnsi="Overpass" w:cs="Arial"/>
              </w:rPr>
              <w:br w:type="textWrapping" w:clear="all"/>
              <w:t xml:space="preserve">Nominator </w:t>
            </w:r>
            <w:sdt>
              <w:sdtPr>
                <w:rPr>
                  <w:rFonts w:ascii="Overpass" w:hAnsi="Overpass" w:cs="Arial"/>
                </w:rPr>
                <w:id w:val="2115246489"/>
                <w:placeholder>
                  <w:docPart w:val="E5ECCAECFE644878BE274845BD4A3CFF"/>
                </w:placeholder>
                <w:temporary/>
                <w:showingPlcHdr/>
                <w15:appearance w15:val="hidden"/>
              </w:sdtPr>
              <w:sdtEndPr/>
              <w:sdtContent>
                <w:r w:rsidR="00232876" w:rsidRPr="007D25DE">
                  <w:rPr>
                    <w:rFonts w:ascii="Overpass" w:hAnsi="Overpass" w:cs="Arial"/>
                  </w:rPr>
                  <w:t>Signature</w:t>
                </w:r>
              </w:sdtContent>
            </w:sdt>
          </w:p>
        </w:tc>
        <w:tc>
          <w:tcPr>
            <w:tcW w:w="4050" w:type="dxa"/>
            <w:gridSpan w:val="6"/>
            <w:shd w:val="clear" w:color="auto" w:fill="FFFFFF" w:themeFill="background1"/>
            <w:vAlign w:val="center"/>
          </w:tcPr>
          <w:p w14:paraId="05E0A132" w14:textId="77777777" w:rsidR="00687CFB" w:rsidRPr="007D25DE" w:rsidRDefault="00687CFB" w:rsidP="0023287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270" w:type="dxa"/>
            <w:vAlign w:val="center"/>
          </w:tcPr>
          <w:p w14:paraId="1594B131" w14:textId="77777777" w:rsidR="00687CFB" w:rsidRPr="007D25DE" w:rsidRDefault="00687CFB" w:rsidP="00232876">
            <w:pPr>
              <w:pStyle w:val="NoSpacing"/>
              <w:rPr>
                <w:rFonts w:ascii="Overpass" w:hAnsi="Overpass" w:cs="Arial"/>
              </w:rPr>
            </w:pPr>
          </w:p>
        </w:tc>
        <w:sdt>
          <w:sdtPr>
            <w:rPr>
              <w:rFonts w:ascii="Overpass" w:hAnsi="Overpass" w:cs="Arial"/>
            </w:rPr>
            <w:id w:val="-1603715072"/>
            <w:placeholder>
              <w:docPart w:val="ED6C63A3D2BB486EB693E8C8E24853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14:paraId="045E56DB" w14:textId="77777777" w:rsidR="00687CFB" w:rsidRPr="007D25DE" w:rsidRDefault="00232876" w:rsidP="00232876">
                <w:pPr>
                  <w:pStyle w:val="NoSpacing"/>
                  <w:rPr>
                    <w:rFonts w:ascii="Overpass" w:hAnsi="Overpass" w:cs="Arial"/>
                  </w:rPr>
                </w:pPr>
                <w:r w:rsidRPr="007D25DE">
                  <w:rPr>
                    <w:rFonts w:ascii="Overpass" w:hAnsi="Overpass" w:cs="Arial"/>
                  </w:rPr>
                  <w:t>Name</w:t>
                </w:r>
              </w:p>
            </w:tc>
          </w:sdtContent>
        </w:sdt>
        <w:tc>
          <w:tcPr>
            <w:tcW w:w="3233" w:type="dxa"/>
            <w:shd w:val="clear" w:color="auto" w:fill="FFFFFF" w:themeFill="background1"/>
            <w:vAlign w:val="center"/>
          </w:tcPr>
          <w:p w14:paraId="3236CFEC" w14:textId="77777777" w:rsidR="00687CFB" w:rsidRPr="007D25DE" w:rsidRDefault="00687CFB" w:rsidP="00232876">
            <w:pPr>
              <w:pStyle w:val="NoSpacing"/>
              <w:rPr>
                <w:rFonts w:ascii="Overpass" w:hAnsi="Overpass" w:cs="Arial"/>
              </w:rPr>
            </w:pPr>
          </w:p>
        </w:tc>
      </w:tr>
      <w:tr w:rsidR="00232876" w:rsidRPr="007D25DE" w14:paraId="3AD9B462" w14:textId="77777777" w:rsidTr="00422E83">
        <w:trPr>
          <w:trHeight w:val="360"/>
        </w:trPr>
        <w:tc>
          <w:tcPr>
            <w:tcW w:w="2410" w:type="dxa"/>
            <w:shd w:val="clear" w:color="auto" w:fill="auto"/>
          </w:tcPr>
          <w:p w14:paraId="78D77922" w14:textId="77777777" w:rsidR="00232876" w:rsidRPr="007D25DE" w:rsidRDefault="00232876" w:rsidP="0023287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4050" w:type="dxa"/>
            <w:gridSpan w:val="6"/>
            <w:shd w:val="clear" w:color="auto" w:fill="auto"/>
          </w:tcPr>
          <w:p w14:paraId="7D4EF5B9" w14:textId="77777777" w:rsidR="00232876" w:rsidRPr="007D25DE" w:rsidRDefault="00232876" w:rsidP="00BA4E7B">
            <w:pPr>
              <w:pStyle w:val="Field"/>
              <w:rPr>
                <w:rFonts w:ascii="Overpass" w:hAnsi="Overpass" w:cs="Arial"/>
              </w:rPr>
            </w:pPr>
          </w:p>
        </w:tc>
        <w:tc>
          <w:tcPr>
            <w:tcW w:w="270" w:type="dxa"/>
            <w:shd w:val="clear" w:color="auto" w:fill="auto"/>
          </w:tcPr>
          <w:p w14:paraId="5935BB75" w14:textId="77777777" w:rsidR="00232876" w:rsidRPr="007D25DE" w:rsidRDefault="00232876" w:rsidP="0023287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810" w:type="dxa"/>
            <w:shd w:val="clear" w:color="auto" w:fill="auto"/>
          </w:tcPr>
          <w:p w14:paraId="7D655E14" w14:textId="77777777" w:rsidR="00232876" w:rsidRPr="007D25DE" w:rsidRDefault="00232876" w:rsidP="0023287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3233" w:type="dxa"/>
            <w:shd w:val="clear" w:color="auto" w:fill="auto"/>
          </w:tcPr>
          <w:p w14:paraId="34D718A8" w14:textId="77777777" w:rsidR="00232876" w:rsidRPr="007D25DE" w:rsidRDefault="00232876" w:rsidP="00232876">
            <w:pPr>
              <w:pStyle w:val="Field"/>
              <w:rPr>
                <w:rFonts w:ascii="Overpass" w:hAnsi="Overpass" w:cs="Arial"/>
              </w:rPr>
            </w:pPr>
          </w:p>
        </w:tc>
      </w:tr>
      <w:tr w:rsidR="00232876" w:rsidRPr="007D25DE" w14:paraId="79A11576" w14:textId="77777777" w:rsidTr="00422E83">
        <w:trPr>
          <w:gridAfter w:val="4"/>
          <w:wAfter w:w="5731" w:type="dxa"/>
          <w:trHeight w:val="360"/>
        </w:trPr>
        <w:sdt>
          <w:sdtPr>
            <w:rPr>
              <w:rFonts w:ascii="Overpass" w:hAnsi="Overpass" w:cs="Arial"/>
            </w:rPr>
            <w:id w:val="1220785300"/>
            <w:placeholder>
              <w:docPart w:val="7561AC3D99144276BC9FBCCC2E573E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10" w:type="dxa"/>
                <w:vAlign w:val="center"/>
              </w:tcPr>
              <w:p w14:paraId="4CE9D4CA" w14:textId="77777777" w:rsidR="00232876" w:rsidRPr="007D25DE" w:rsidRDefault="00232876" w:rsidP="00232876">
                <w:pPr>
                  <w:pStyle w:val="NoSpacing"/>
                  <w:rPr>
                    <w:rFonts w:ascii="Overpass" w:hAnsi="Overpass" w:cs="Arial"/>
                  </w:rPr>
                </w:pPr>
                <w:r w:rsidRPr="007D25DE">
                  <w:rPr>
                    <w:rFonts w:ascii="Overpass" w:hAnsi="Overpass" w:cs="Arial"/>
                  </w:rPr>
                  <w:t>Date of Signature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41952445" w14:textId="77777777" w:rsidR="00232876" w:rsidRPr="007D25DE" w:rsidRDefault="00232876" w:rsidP="0023287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236" w:type="dxa"/>
            <w:vAlign w:val="center"/>
          </w:tcPr>
          <w:p w14:paraId="119D5192" w14:textId="77777777" w:rsidR="00232876" w:rsidRPr="007D25DE" w:rsidRDefault="00232876" w:rsidP="0023287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5B4F1418" w14:textId="77777777" w:rsidR="00232876" w:rsidRPr="007D25DE" w:rsidRDefault="00232876" w:rsidP="0023287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236" w:type="dxa"/>
            <w:vAlign w:val="center"/>
          </w:tcPr>
          <w:p w14:paraId="03C2D68E" w14:textId="77777777" w:rsidR="00232876" w:rsidRPr="007D25DE" w:rsidRDefault="00232876" w:rsidP="0023287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64ADC666" w14:textId="77777777" w:rsidR="00232876" w:rsidRPr="007D25DE" w:rsidRDefault="00232876" w:rsidP="00232876">
            <w:pPr>
              <w:pStyle w:val="NoSpacing"/>
              <w:rPr>
                <w:rFonts w:ascii="Overpass" w:hAnsi="Overpass" w:cs="Arial"/>
              </w:rPr>
            </w:pPr>
          </w:p>
        </w:tc>
      </w:tr>
      <w:tr w:rsidR="00232876" w:rsidRPr="007D25DE" w14:paraId="41461C4C" w14:textId="77777777" w:rsidTr="00422E83">
        <w:trPr>
          <w:gridAfter w:val="4"/>
          <w:wAfter w:w="5731" w:type="dxa"/>
          <w:trHeight w:val="360"/>
        </w:trPr>
        <w:tc>
          <w:tcPr>
            <w:tcW w:w="2410" w:type="dxa"/>
            <w:shd w:val="clear" w:color="auto" w:fill="auto"/>
          </w:tcPr>
          <w:p w14:paraId="33C14AFA" w14:textId="77777777" w:rsidR="00232876" w:rsidRPr="007D25DE" w:rsidRDefault="00232876" w:rsidP="00232876">
            <w:pPr>
              <w:pStyle w:val="Field"/>
              <w:rPr>
                <w:rFonts w:ascii="Overpass" w:hAnsi="Overpass" w:cs="Arial"/>
              </w:rPr>
            </w:pPr>
          </w:p>
        </w:tc>
        <w:sdt>
          <w:sdtPr>
            <w:rPr>
              <w:rFonts w:ascii="Overpass" w:hAnsi="Overpass" w:cs="Arial"/>
            </w:rPr>
            <w:id w:val="1445736183"/>
            <w:placeholder>
              <w:docPart w:val="E1A83E68B08444F9A30AAFD953B4A42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19661D15" w14:textId="77777777" w:rsidR="00232876" w:rsidRPr="007D25DE" w:rsidRDefault="00232876" w:rsidP="00232876">
                <w:pPr>
                  <w:pStyle w:val="Field"/>
                  <w:rPr>
                    <w:rFonts w:ascii="Overpass" w:hAnsi="Overpass" w:cs="Arial"/>
                  </w:rPr>
                </w:pPr>
                <w:r w:rsidRPr="007D25DE">
                  <w:rPr>
                    <w:rFonts w:ascii="Overpass" w:hAnsi="Overpass" w:cs="Arial"/>
                  </w:rPr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7D76744F" w14:textId="77777777" w:rsidR="00232876" w:rsidRPr="007D25DE" w:rsidRDefault="00232876" w:rsidP="00232876">
            <w:pPr>
              <w:pStyle w:val="Field"/>
              <w:rPr>
                <w:rFonts w:ascii="Overpass" w:hAnsi="Overpass" w:cs="Arial"/>
              </w:rPr>
            </w:pPr>
          </w:p>
        </w:tc>
        <w:sdt>
          <w:sdtPr>
            <w:rPr>
              <w:rFonts w:ascii="Overpass" w:hAnsi="Overpass" w:cs="Arial"/>
            </w:rPr>
            <w:id w:val="-1419480618"/>
            <w:placeholder>
              <w:docPart w:val="4A5C7841D67245FEB0CCEA4A1B25BBD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4458F80E" w14:textId="77777777" w:rsidR="00232876" w:rsidRPr="007D25DE" w:rsidRDefault="00232876" w:rsidP="00232876">
                <w:pPr>
                  <w:pStyle w:val="Field"/>
                  <w:rPr>
                    <w:rFonts w:ascii="Overpass" w:hAnsi="Overpass" w:cs="Arial"/>
                  </w:rPr>
                </w:pPr>
                <w:r w:rsidRPr="007D25DE">
                  <w:rPr>
                    <w:rFonts w:ascii="Overpass" w:hAnsi="Overpass" w:cs="Arial"/>
                  </w:rPr>
                  <w:t>DD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24310695" w14:textId="77777777" w:rsidR="00232876" w:rsidRPr="007D25DE" w:rsidRDefault="00232876" w:rsidP="00232876">
            <w:pPr>
              <w:pStyle w:val="Field"/>
              <w:rPr>
                <w:rFonts w:ascii="Overpass" w:hAnsi="Overpass" w:cs="Arial"/>
              </w:rPr>
            </w:pPr>
          </w:p>
        </w:tc>
        <w:sdt>
          <w:sdtPr>
            <w:rPr>
              <w:rFonts w:ascii="Overpass" w:hAnsi="Overpass" w:cs="Arial"/>
            </w:rPr>
            <w:id w:val="138628743"/>
            <w:placeholder>
              <w:docPart w:val="3359BA7E639841EA894CBE89C62712A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07D63F46" w14:textId="77777777" w:rsidR="00232876" w:rsidRPr="007D25DE" w:rsidRDefault="00232876" w:rsidP="00232876">
                <w:pPr>
                  <w:pStyle w:val="Field"/>
                  <w:rPr>
                    <w:rFonts w:ascii="Overpass" w:hAnsi="Overpass" w:cs="Arial"/>
                  </w:rPr>
                </w:pPr>
                <w:r w:rsidRPr="007D25DE">
                  <w:rPr>
                    <w:rFonts w:ascii="Overpass" w:hAnsi="Overpass" w:cs="Arial"/>
                  </w:rPr>
                  <w:t>YY</w:t>
                </w:r>
              </w:p>
            </w:tc>
          </w:sdtContent>
        </w:sdt>
      </w:tr>
      <w:tr w:rsidR="00BA4E7B" w:rsidRPr="007D25DE" w14:paraId="0C738B34" w14:textId="77777777" w:rsidTr="00422E83">
        <w:trPr>
          <w:trHeight w:val="360"/>
        </w:trPr>
        <w:tc>
          <w:tcPr>
            <w:tcW w:w="2410" w:type="dxa"/>
            <w:vAlign w:val="center"/>
          </w:tcPr>
          <w:p w14:paraId="39B86E78" w14:textId="77777777" w:rsidR="00BA4E7B" w:rsidRPr="007D25DE" w:rsidRDefault="00C810D3" w:rsidP="005D69C6">
            <w:pPr>
              <w:pStyle w:val="NoSpacing"/>
              <w:rPr>
                <w:rFonts w:ascii="Overpass" w:hAnsi="Overpass" w:cs="Arial"/>
              </w:rPr>
            </w:pPr>
            <w:r w:rsidRPr="007D25DE">
              <w:rPr>
                <w:rFonts w:ascii="Overpass" w:hAnsi="Overpass" w:cs="Arial"/>
              </w:rPr>
              <w:t>Support</w:t>
            </w:r>
            <w:r w:rsidR="00BA4E7B" w:rsidRPr="007D25DE">
              <w:rPr>
                <w:rFonts w:ascii="Overpass" w:hAnsi="Overpass" w:cs="Arial"/>
              </w:rPr>
              <w:t xml:space="preserve"> </w:t>
            </w:r>
            <w:sdt>
              <w:sdtPr>
                <w:rPr>
                  <w:rFonts w:ascii="Overpass" w:hAnsi="Overpass" w:cs="Arial"/>
                </w:rPr>
                <w:id w:val="-1314328673"/>
                <w:placeholder>
                  <w:docPart w:val="F994B4E2056B4CAA95DA4AC906AD0E7E"/>
                </w:placeholder>
                <w:temporary/>
                <w:showingPlcHdr/>
                <w15:appearance w15:val="hidden"/>
              </w:sdtPr>
              <w:sdtEndPr/>
              <w:sdtContent>
                <w:r w:rsidR="00BA4E7B" w:rsidRPr="007D25DE">
                  <w:rPr>
                    <w:rFonts w:ascii="Overpass" w:hAnsi="Overpass" w:cs="Arial"/>
                  </w:rPr>
                  <w:t>Signature</w:t>
                </w:r>
              </w:sdtContent>
            </w:sdt>
          </w:p>
        </w:tc>
        <w:tc>
          <w:tcPr>
            <w:tcW w:w="4050" w:type="dxa"/>
            <w:gridSpan w:val="6"/>
            <w:shd w:val="clear" w:color="auto" w:fill="FFFFFF" w:themeFill="background1"/>
            <w:vAlign w:val="center"/>
          </w:tcPr>
          <w:p w14:paraId="7372C9C8" w14:textId="77777777" w:rsidR="00BA4E7B" w:rsidRPr="007D25DE" w:rsidRDefault="00BA4E7B" w:rsidP="005D69C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270" w:type="dxa"/>
            <w:vAlign w:val="center"/>
          </w:tcPr>
          <w:p w14:paraId="15B3F5D8" w14:textId="77777777" w:rsidR="00BA4E7B" w:rsidRPr="007D25DE" w:rsidRDefault="00BA4E7B" w:rsidP="005D69C6">
            <w:pPr>
              <w:pStyle w:val="NoSpacing"/>
              <w:rPr>
                <w:rFonts w:ascii="Overpass" w:hAnsi="Overpass" w:cs="Arial"/>
              </w:rPr>
            </w:pPr>
          </w:p>
        </w:tc>
        <w:sdt>
          <w:sdtPr>
            <w:rPr>
              <w:rFonts w:ascii="Overpass" w:hAnsi="Overpass" w:cs="Arial"/>
            </w:rPr>
            <w:id w:val="487991107"/>
            <w:placeholder>
              <w:docPart w:val="1F72BF3C090642DE9F68000B6EC11F3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14:paraId="33EB206F" w14:textId="77777777" w:rsidR="00BA4E7B" w:rsidRPr="007D25DE" w:rsidRDefault="00BA4E7B" w:rsidP="005D69C6">
                <w:pPr>
                  <w:pStyle w:val="NoSpacing"/>
                  <w:rPr>
                    <w:rFonts w:ascii="Overpass" w:hAnsi="Overpass" w:cs="Arial"/>
                  </w:rPr>
                </w:pPr>
                <w:r w:rsidRPr="007D25DE">
                  <w:rPr>
                    <w:rFonts w:ascii="Overpass" w:hAnsi="Overpass" w:cs="Arial"/>
                  </w:rPr>
                  <w:t>Name</w:t>
                </w:r>
              </w:p>
            </w:tc>
          </w:sdtContent>
        </w:sdt>
        <w:tc>
          <w:tcPr>
            <w:tcW w:w="3233" w:type="dxa"/>
            <w:shd w:val="clear" w:color="auto" w:fill="FFFFFF" w:themeFill="background1"/>
            <w:vAlign w:val="center"/>
          </w:tcPr>
          <w:p w14:paraId="5E48084E" w14:textId="77777777" w:rsidR="00BA4E7B" w:rsidRPr="007D25DE" w:rsidRDefault="00BA4E7B" w:rsidP="005D69C6">
            <w:pPr>
              <w:pStyle w:val="NoSpacing"/>
              <w:rPr>
                <w:rFonts w:ascii="Overpass" w:hAnsi="Overpass" w:cs="Arial"/>
              </w:rPr>
            </w:pPr>
          </w:p>
        </w:tc>
      </w:tr>
      <w:tr w:rsidR="00BA4E7B" w:rsidRPr="007D25DE" w14:paraId="7251723A" w14:textId="77777777" w:rsidTr="00422E83">
        <w:trPr>
          <w:trHeight w:val="360"/>
        </w:trPr>
        <w:tc>
          <w:tcPr>
            <w:tcW w:w="2410" w:type="dxa"/>
            <w:shd w:val="clear" w:color="auto" w:fill="auto"/>
          </w:tcPr>
          <w:p w14:paraId="47B00ED3" w14:textId="77777777" w:rsidR="00BA4E7B" w:rsidRPr="007D25DE" w:rsidRDefault="00BA4E7B" w:rsidP="005D69C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4050" w:type="dxa"/>
            <w:gridSpan w:val="6"/>
            <w:shd w:val="clear" w:color="auto" w:fill="auto"/>
          </w:tcPr>
          <w:p w14:paraId="483592B0" w14:textId="77777777" w:rsidR="00BA4E7B" w:rsidRPr="007D25DE" w:rsidRDefault="00BA4E7B" w:rsidP="00BA4E7B">
            <w:pPr>
              <w:pStyle w:val="Field"/>
              <w:rPr>
                <w:rFonts w:ascii="Overpass" w:hAnsi="Overpass" w:cs="Arial"/>
              </w:rPr>
            </w:pPr>
          </w:p>
        </w:tc>
        <w:tc>
          <w:tcPr>
            <w:tcW w:w="270" w:type="dxa"/>
            <w:shd w:val="clear" w:color="auto" w:fill="auto"/>
          </w:tcPr>
          <w:p w14:paraId="4A494234" w14:textId="77777777" w:rsidR="00BA4E7B" w:rsidRPr="007D25DE" w:rsidRDefault="00BA4E7B" w:rsidP="005D69C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810" w:type="dxa"/>
            <w:shd w:val="clear" w:color="auto" w:fill="auto"/>
          </w:tcPr>
          <w:p w14:paraId="777D9DAD" w14:textId="77777777" w:rsidR="00BA4E7B" w:rsidRPr="007D25DE" w:rsidRDefault="00BA4E7B" w:rsidP="005D69C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3233" w:type="dxa"/>
            <w:shd w:val="clear" w:color="auto" w:fill="auto"/>
          </w:tcPr>
          <w:p w14:paraId="2916FF6B" w14:textId="77777777" w:rsidR="00BA4E7B" w:rsidRPr="007D25DE" w:rsidRDefault="00BA4E7B" w:rsidP="00BA4E7B">
            <w:pPr>
              <w:pStyle w:val="Field"/>
              <w:rPr>
                <w:rFonts w:ascii="Overpass" w:hAnsi="Overpass" w:cs="Arial"/>
              </w:rPr>
            </w:pPr>
          </w:p>
        </w:tc>
      </w:tr>
      <w:tr w:rsidR="00BA4E7B" w:rsidRPr="007D25DE" w14:paraId="38C43524" w14:textId="77777777" w:rsidTr="00422E83">
        <w:trPr>
          <w:gridAfter w:val="4"/>
          <w:wAfter w:w="5731" w:type="dxa"/>
          <w:trHeight w:val="360"/>
        </w:trPr>
        <w:sdt>
          <w:sdtPr>
            <w:rPr>
              <w:rFonts w:ascii="Overpass" w:hAnsi="Overpass" w:cs="Arial"/>
            </w:rPr>
            <w:id w:val="-1595937756"/>
            <w:placeholder>
              <w:docPart w:val="35E023AEF2354A05AA8A7626347EF2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10" w:type="dxa"/>
                <w:vAlign w:val="center"/>
              </w:tcPr>
              <w:p w14:paraId="39980A6A" w14:textId="77777777" w:rsidR="00BA4E7B" w:rsidRPr="007D25DE" w:rsidRDefault="00BA4E7B" w:rsidP="005D69C6">
                <w:pPr>
                  <w:pStyle w:val="NoSpacing"/>
                  <w:rPr>
                    <w:rFonts w:ascii="Overpass" w:hAnsi="Overpass" w:cs="Arial"/>
                  </w:rPr>
                </w:pPr>
                <w:r w:rsidRPr="007D25DE">
                  <w:rPr>
                    <w:rFonts w:ascii="Overpass" w:hAnsi="Overpass" w:cs="Arial"/>
                  </w:rPr>
                  <w:t>Date of Signature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18D45B5A" w14:textId="77777777" w:rsidR="00BA4E7B" w:rsidRPr="007D25DE" w:rsidRDefault="00BA4E7B" w:rsidP="005D69C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236" w:type="dxa"/>
            <w:vAlign w:val="center"/>
          </w:tcPr>
          <w:p w14:paraId="25C1532E" w14:textId="77777777" w:rsidR="00BA4E7B" w:rsidRPr="007D25DE" w:rsidRDefault="00BA4E7B" w:rsidP="005D69C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04A0CA21" w14:textId="77777777" w:rsidR="00BA4E7B" w:rsidRPr="007D25DE" w:rsidRDefault="00BA4E7B" w:rsidP="005D69C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236" w:type="dxa"/>
            <w:vAlign w:val="center"/>
          </w:tcPr>
          <w:p w14:paraId="2777133B" w14:textId="77777777" w:rsidR="00BA4E7B" w:rsidRPr="007D25DE" w:rsidRDefault="00BA4E7B" w:rsidP="005D69C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1E297D9A" w14:textId="77777777" w:rsidR="00BA4E7B" w:rsidRPr="007D25DE" w:rsidRDefault="00BA4E7B" w:rsidP="005D69C6">
            <w:pPr>
              <w:pStyle w:val="NoSpacing"/>
              <w:rPr>
                <w:rFonts w:ascii="Overpass" w:hAnsi="Overpass" w:cs="Arial"/>
              </w:rPr>
            </w:pPr>
          </w:p>
        </w:tc>
      </w:tr>
    </w:tbl>
    <w:tbl>
      <w:tblPr>
        <w:tblpPr w:leftFromText="180" w:rightFromText="180" w:vertAnchor="page" w:horzAnchor="margin" w:tblpY="561"/>
        <w:tblOverlap w:val="never"/>
        <w:tblW w:w="0" w:type="auto"/>
        <w:tblLayout w:type="fixed"/>
        <w:tblLook w:val="0600" w:firstRow="0" w:lastRow="0" w:firstColumn="0" w:lastColumn="0" w:noHBand="1" w:noVBand="1"/>
      </w:tblPr>
      <w:tblGrid>
        <w:gridCol w:w="6930"/>
        <w:gridCol w:w="2446"/>
      </w:tblGrid>
      <w:tr w:rsidR="00642516" w:rsidRPr="007D25DE" w14:paraId="00A24A7D" w14:textId="77777777" w:rsidTr="00642516">
        <w:trPr>
          <w:trHeight w:val="1728"/>
        </w:trPr>
        <w:tc>
          <w:tcPr>
            <w:tcW w:w="6930" w:type="dxa"/>
            <w:vAlign w:val="center"/>
          </w:tcPr>
          <w:p w14:paraId="5A3788C2" w14:textId="738203F6" w:rsidR="00642516" w:rsidRPr="007D25DE" w:rsidRDefault="00EE7EF6" w:rsidP="00642516">
            <w:pPr>
              <w:pStyle w:val="Title"/>
              <w:rPr>
                <w:rFonts w:ascii="Overpass" w:hAnsi="Overpass" w:cs="Arial"/>
              </w:rPr>
            </w:pPr>
            <w:r w:rsidRPr="007D25DE">
              <w:rPr>
                <w:rFonts w:ascii="Overpass" w:hAnsi="Overpass" w:cs="Arial"/>
              </w:rPr>
              <w:t>Graduate an</w:t>
            </w:r>
            <w:r w:rsidR="00EE4D48" w:rsidRPr="007D25DE">
              <w:rPr>
                <w:rFonts w:ascii="Overpass" w:hAnsi="Overpass" w:cs="Arial"/>
              </w:rPr>
              <w:t>d Researcher College Prizes 202</w:t>
            </w:r>
            <w:r w:rsidR="00DC2CCF" w:rsidRPr="007D25DE">
              <w:rPr>
                <w:rFonts w:ascii="Overpass" w:hAnsi="Overpass" w:cs="Arial"/>
              </w:rPr>
              <w:t>3</w:t>
            </w:r>
            <w:r w:rsidR="007D25D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1" layoutInCell="1" allowOverlap="1" wp14:anchorId="5DDEF0D2" wp14:editId="5283D219">
                      <wp:simplePos x="0" y="0"/>
                      <wp:positionH relativeFrom="column">
                        <wp:posOffset>-557530</wp:posOffset>
                      </wp:positionH>
                      <wp:positionV relativeFrom="page">
                        <wp:posOffset>-400050</wp:posOffset>
                      </wp:positionV>
                      <wp:extent cx="8331200" cy="1651000"/>
                      <wp:effectExtent l="0" t="0" r="0" b="6350"/>
                      <wp:wrapNone/>
                      <wp:docPr id="1" name="Rectangle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31200" cy="165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10192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B0366" id="Rectangle 1" o:spid="_x0000_s1026" alt="&quot;&quot;" style="position:absolute;margin-left:-43.9pt;margin-top:-31.5pt;width:656pt;height:130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" fillcolor="#101921" stroked="f" strokeweight="1pt">
                      <w10:wrap anchory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446" w:type="dxa"/>
            <w:vAlign w:val="center"/>
          </w:tcPr>
          <w:p w14:paraId="1F865CC9" w14:textId="77777777" w:rsidR="00642516" w:rsidRPr="007D25DE" w:rsidRDefault="00642516" w:rsidP="00642516">
            <w:pPr>
              <w:spacing w:after="0"/>
              <w:jc w:val="right"/>
              <w:rPr>
                <w:rFonts w:ascii="Overpass" w:hAnsi="Overpass" w:cs="Arial"/>
              </w:rPr>
            </w:pPr>
          </w:p>
        </w:tc>
      </w:tr>
    </w:tbl>
    <w:p w14:paraId="6D104B1D" w14:textId="77777777" w:rsidR="00687CFB" w:rsidRPr="007D25DE" w:rsidRDefault="00687CFB" w:rsidP="00FD35A6">
      <w:pPr>
        <w:rPr>
          <w:rFonts w:ascii="Overpass" w:hAnsi="Overpass" w:cs="Arial"/>
        </w:rPr>
      </w:pPr>
    </w:p>
    <w:sectPr w:rsidR="00687CFB" w:rsidRPr="007D25DE" w:rsidSect="00642516">
      <w:headerReference w:type="default" r:id="rId10"/>
      <w:pgSz w:w="12240" w:h="15840"/>
      <w:pgMar w:top="2552" w:right="720" w:bottom="284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9FACB" w14:textId="77777777" w:rsidR="007C6C46" w:rsidRDefault="007C6C46" w:rsidP="001A0130">
      <w:pPr>
        <w:spacing w:after="0" w:line="240" w:lineRule="auto"/>
      </w:pPr>
      <w:r>
        <w:separator/>
      </w:r>
    </w:p>
  </w:endnote>
  <w:endnote w:type="continuationSeparator" w:id="0">
    <w:p w14:paraId="63F05C72" w14:textId="77777777" w:rsidR="007C6C46" w:rsidRDefault="007C6C46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verpass">
    <w:panose1 w:val="00000500000000000000"/>
    <w:charset w:val="00"/>
    <w:family w:val="modern"/>
    <w:notTrueType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E9019" w14:textId="77777777" w:rsidR="007C6C46" w:rsidRDefault="007C6C46" w:rsidP="001A0130">
      <w:pPr>
        <w:spacing w:after="0" w:line="240" w:lineRule="auto"/>
      </w:pPr>
      <w:r>
        <w:separator/>
      </w:r>
    </w:p>
  </w:footnote>
  <w:footnote w:type="continuationSeparator" w:id="0">
    <w:p w14:paraId="09929461" w14:textId="77777777" w:rsidR="007C6C46" w:rsidRDefault="007C6C46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48DBA" w14:textId="77777777" w:rsidR="001A0130" w:rsidRDefault="00FD35A6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12B84DE" wp14:editId="0D950A1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19B36C" id="Grou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zvNZSCAAAAGXRFWHRTb2Z0d2FyZQBB&#10;ZG9iZSBJbWFnZVJlYWR5ccllPAAAAyZpVFh0WE1MOmNvbS5hZG9iZS54bXAAAAAAADw/eHBhY2tl&#10;dCBiZWdpbj0i77u/IiBpZD0iVzVNME1wQ2VoaUh6cmVTek5UY3prYzlkIj8+IDx4OnhtcG1ldGEg&#10;eG1sbnM6eD0iYWRvYmU6bnM6bWV0YS8iIHg6eG1wdGs9IkFkb2JlIFhNUCBDb3JlIDUuNi1jMTQ1&#10;IDc5LjE2MzQ5OSwgMjAxOC8wOC8xMy0xNjo0MDoyMi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56682ECB"/>
    <w:multiLevelType w:val="hybridMultilevel"/>
    <w:tmpl w:val="BA583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93407936">
    <w:abstractNumId w:val="2"/>
  </w:num>
  <w:num w:numId="2" w16cid:durableId="498621023">
    <w:abstractNumId w:val="0"/>
  </w:num>
  <w:num w:numId="3" w16cid:durableId="13332197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7C6C46"/>
    <w:rsid w:val="00006A7E"/>
    <w:rsid w:val="00015A68"/>
    <w:rsid w:val="00087DF2"/>
    <w:rsid w:val="00186E35"/>
    <w:rsid w:val="001A0130"/>
    <w:rsid w:val="00232876"/>
    <w:rsid w:val="00267116"/>
    <w:rsid w:val="002F58E0"/>
    <w:rsid w:val="0033409E"/>
    <w:rsid w:val="00355DEE"/>
    <w:rsid w:val="003B49EC"/>
    <w:rsid w:val="003B7D79"/>
    <w:rsid w:val="003D55FB"/>
    <w:rsid w:val="003F6BD4"/>
    <w:rsid w:val="00402433"/>
    <w:rsid w:val="00422E83"/>
    <w:rsid w:val="004B47A9"/>
    <w:rsid w:val="004F0368"/>
    <w:rsid w:val="005A20B8"/>
    <w:rsid w:val="005E6FA8"/>
    <w:rsid w:val="00642516"/>
    <w:rsid w:val="006662D2"/>
    <w:rsid w:val="00687CFB"/>
    <w:rsid w:val="00696B6E"/>
    <w:rsid w:val="006A5F0E"/>
    <w:rsid w:val="006C28FD"/>
    <w:rsid w:val="007718C6"/>
    <w:rsid w:val="007C6C46"/>
    <w:rsid w:val="007D25DE"/>
    <w:rsid w:val="008045C5"/>
    <w:rsid w:val="00835F7E"/>
    <w:rsid w:val="00866BB6"/>
    <w:rsid w:val="00872D54"/>
    <w:rsid w:val="009E70CA"/>
    <w:rsid w:val="00A72CA1"/>
    <w:rsid w:val="00BA4E7B"/>
    <w:rsid w:val="00BA66C3"/>
    <w:rsid w:val="00C810D3"/>
    <w:rsid w:val="00CB16D2"/>
    <w:rsid w:val="00CD05DC"/>
    <w:rsid w:val="00CD5B0D"/>
    <w:rsid w:val="00DB3723"/>
    <w:rsid w:val="00DB4287"/>
    <w:rsid w:val="00DC1831"/>
    <w:rsid w:val="00DC2CCF"/>
    <w:rsid w:val="00E26728"/>
    <w:rsid w:val="00E3286D"/>
    <w:rsid w:val="00E413DD"/>
    <w:rsid w:val="00ED0383"/>
    <w:rsid w:val="00EE4D48"/>
    <w:rsid w:val="00EE7EF6"/>
    <w:rsid w:val="00EE7FE5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0BFB064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Hyperlink">
    <w:name w:val="Hyperlink"/>
    <w:basedOn w:val="DefaultParagraphFont"/>
    <w:uiPriority w:val="99"/>
    <w:unhideWhenUsed/>
    <w:rsid w:val="007C6C46"/>
    <w:rPr>
      <w:color w:val="0096D2" w:themeColor="hyperlink"/>
      <w:u w:val="single"/>
    </w:rPr>
  </w:style>
  <w:style w:type="paragraph" w:customStyle="1" w:styleId="Default">
    <w:name w:val="Default"/>
    <w:rsid w:val="00BA4E7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9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c254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5ECCAECFE644878BE274845BD4A3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E2E87-7C58-46D5-886F-713ACB9B63EF}"/>
      </w:docPartPr>
      <w:docPartBody>
        <w:p w:rsidR="00487128" w:rsidRDefault="009062DC">
          <w:pPr>
            <w:pStyle w:val="E5ECCAECFE644878BE274845BD4A3CFF"/>
          </w:pPr>
          <w:r w:rsidRPr="00FA3EB3">
            <w:t>Signature</w:t>
          </w:r>
        </w:p>
      </w:docPartBody>
    </w:docPart>
    <w:docPart>
      <w:docPartPr>
        <w:name w:val="ED6C63A3D2BB486EB693E8C8E2485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11BEC-E9FF-4C6F-AB62-475030951FAB}"/>
      </w:docPartPr>
      <w:docPartBody>
        <w:p w:rsidR="00487128" w:rsidRDefault="009062DC">
          <w:pPr>
            <w:pStyle w:val="ED6C63A3D2BB486EB693E8C8E24853AC"/>
          </w:pPr>
          <w:r w:rsidRPr="00FA3EB3">
            <w:t>Name</w:t>
          </w:r>
        </w:p>
      </w:docPartBody>
    </w:docPart>
    <w:docPart>
      <w:docPartPr>
        <w:name w:val="7561AC3D99144276BC9FBCCC2E573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8E649-7BC9-4574-A8CF-1A1D82445793}"/>
      </w:docPartPr>
      <w:docPartBody>
        <w:p w:rsidR="00487128" w:rsidRDefault="009062DC">
          <w:pPr>
            <w:pStyle w:val="7561AC3D99144276BC9FBCCC2E573E2C"/>
          </w:pPr>
          <w:r w:rsidRPr="00FA3EB3">
            <w:t>Date of Signature</w:t>
          </w:r>
        </w:p>
      </w:docPartBody>
    </w:docPart>
    <w:docPart>
      <w:docPartPr>
        <w:name w:val="E1A83E68B08444F9A30AAFD953B4A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F4395-7893-446C-854E-32AF91210780}"/>
      </w:docPartPr>
      <w:docPartBody>
        <w:p w:rsidR="00487128" w:rsidRDefault="009062DC">
          <w:pPr>
            <w:pStyle w:val="E1A83E68B08444F9A30AAFD953B4A42D"/>
          </w:pPr>
          <w:r w:rsidRPr="00FA3EB3">
            <w:t>MM</w:t>
          </w:r>
        </w:p>
      </w:docPartBody>
    </w:docPart>
    <w:docPart>
      <w:docPartPr>
        <w:name w:val="4A5C7841D67245FEB0CCEA4A1B25B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7DC01-931A-483E-8F06-0F6CF7B7E4CF}"/>
      </w:docPartPr>
      <w:docPartBody>
        <w:p w:rsidR="00487128" w:rsidRDefault="009062DC">
          <w:pPr>
            <w:pStyle w:val="4A5C7841D67245FEB0CCEA4A1B25BBDA"/>
          </w:pPr>
          <w:r w:rsidRPr="00FA3EB3">
            <w:t>DD</w:t>
          </w:r>
        </w:p>
      </w:docPartBody>
    </w:docPart>
    <w:docPart>
      <w:docPartPr>
        <w:name w:val="3359BA7E639841EA894CBE89C6271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89534-0859-472C-B44E-A8BA8E4652CD}"/>
      </w:docPartPr>
      <w:docPartBody>
        <w:p w:rsidR="00487128" w:rsidRDefault="009062DC">
          <w:pPr>
            <w:pStyle w:val="3359BA7E639841EA894CBE89C62712AB"/>
          </w:pPr>
          <w:r w:rsidRPr="00FA3EB3">
            <w:t>YY</w:t>
          </w:r>
        </w:p>
      </w:docPartBody>
    </w:docPart>
    <w:docPart>
      <w:docPartPr>
        <w:name w:val="F994B4E2056B4CAA95DA4AC906AD0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C4BBF-FFC9-46D3-9880-DB69DCE969D9}"/>
      </w:docPartPr>
      <w:docPartBody>
        <w:p w:rsidR="00487128" w:rsidRDefault="009062DC" w:rsidP="009062DC">
          <w:pPr>
            <w:pStyle w:val="F994B4E2056B4CAA95DA4AC906AD0E7E"/>
          </w:pPr>
          <w:r w:rsidRPr="00FA3EB3">
            <w:t>Signature</w:t>
          </w:r>
        </w:p>
      </w:docPartBody>
    </w:docPart>
    <w:docPart>
      <w:docPartPr>
        <w:name w:val="1F72BF3C090642DE9F68000B6EC11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ED471-6495-4FDE-9DB5-7C3439B66D82}"/>
      </w:docPartPr>
      <w:docPartBody>
        <w:p w:rsidR="00487128" w:rsidRDefault="009062DC" w:rsidP="009062DC">
          <w:pPr>
            <w:pStyle w:val="1F72BF3C090642DE9F68000B6EC11F31"/>
          </w:pPr>
          <w:r w:rsidRPr="00FA3EB3">
            <w:t>Name</w:t>
          </w:r>
        </w:p>
      </w:docPartBody>
    </w:docPart>
    <w:docPart>
      <w:docPartPr>
        <w:name w:val="35E023AEF2354A05AA8A7626347EF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35465-0027-4B76-9F1E-AF0F59A9949C}"/>
      </w:docPartPr>
      <w:docPartBody>
        <w:p w:rsidR="00487128" w:rsidRDefault="009062DC" w:rsidP="009062DC">
          <w:pPr>
            <w:pStyle w:val="35E023AEF2354A05AA8A7626347EF286"/>
          </w:pPr>
          <w:r w:rsidRPr="00FA3EB3">
            <w:t>Date of Signature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verpass">
    <w:panose1 w:val="00000500000000000000"/>
    <w:charset w:val="00"/>
    <w:family w:val="modern"/>
    <w:notTrueType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2DC"/>
    <w:rsid w:val="00487128"/>
    <w:rsid w:val="00906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9062DC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E5ECCAECFE644878BE274845BD4A3CFF">
    <w:name w:val="E5ECCAECFE644878BE274845BD4A3CFF"/>
  </w:style>
  <w:style w:type="paragraph" w:customStyle="1" w:styleId="ED6C63A3D2BB486EB693E8C8E24853AC">
    <w:name w:val="ED6C63A3D2BB486EB693E8C8E24853AC"/>
  </w:style>
  <w:style w:type="paragraph" w:customStyle="1" w:styleId="7561AC3D99144276BC9FBCCC2E573E2C">
    <w:name w:val="7561AC3D99144276BC9FBCCC2E573E2C"/>
  </w:style>
  <w:style w:type="paragraph" w:customStyle="1" w:styleId="E1A83E68B08444F9A30AAFD953B4A42D">
    <w:name w:val="E1A83E68B08444F9A30AAFD953B4A42D"/>
  </w:style>
  <w:style w:type="paragraph" w:customStyle="1" w:styleId="4A5C7841D67245FEB0CCEA4A1B25BBDA">
    <w:name w:val="4A5C7841D67245FEB0CCEA4A1B25BBDA"/>
  </w:style>
  <w:style w:type="paragraph" w:customStyle="1" w:styleId="3359BA7E639841EA894CBE89C62712AB">
    <w:name w:val="3359BA7E639841EA894CBE89C62712AB"/>
  </w:style>
  <w:style w:type="paragraph" w:customStyle="1" w:styleId="F994B4E2056B4CAA95DA4AC906AD0E7E">
    <w:name w:val="F994B4E2056B4CAA95DA4AC906AD0E7E"/>
    <w:rsid w:val="009062DC"/>
  </w:style>
  <w:style w:type="paragraph" w:customStyle="1" w:styleId="1F72BF3C090642DE9F68000B6EC11F31">
    <w:name w:val="1F72BF3C090642DE9F68000B6EC11F31"/>
    <w:rsid w:val="009062DC"/>
  </w:style>
  <w:style w:type="paragraph" w:customStyle="1" w:styleId="35E023AEF2354A05AA8A7626347EF286">
    <w:name w:val="35E023AEF2354A05AA8A7626347EF286"/>
    <w:rsid w:val="009062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71af3243-3dd4-4a8d-8c0d-dd76da1f02a5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0</TotalTime>
  <Pages>2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2023-03-27T08:43:00Z</dcterms:created>
  <dcterms:modified xsi:type="dcterms:W3CDTF">2023-03-27T10:09:00Z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