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11930" w14:textId="7961CE80" w:rsidR="006E1BC0" w:rsidRPr="002953A5" w:rsidRDefault="002953A5" w:rsidP="007C6C46">
      <w:pPr>
        <w:rPr>
          <w:rFonts w:ascii="Arial" w:hAnsi="Arial" w:cs="Arial"/>
          <w:b/>
          <w:bCs/>
          <w:iCs/>
          <w:sz w:val="40"/>
          <w:szCs w:val="40"/>
          <w:lang w:val="en-GB"/>
        </w:rPr>
      </w:pPr>
      <w:r w:rsidRPr="002953A5">
        <w:rPr>
          <w:rFonts w:ascii="Arial" w:hAnsi="Arial" w:cs="Arial"/>
          <w:b/>
          <w:bCs/>
          <w:iCs/>
          <w:sz w:val="40"/>
          <w:szCs w:val="40"/>
          <w:lang w:val="en-GB"/>
        </w:rPr>
        <w:t>Experience Exchanges</w:t>
      </w:r>
    </w:p>
    <w:p w14:paraId="6A39593B" w14:textId="7A754D27" w:rsidR="005D0477" w:rsidRDefault="005D0477" w:rsidP="007C6C46">
      <w:pPr>
        <w:rPr>
          <w:rFonts w:ascii="Arial" w:hAnsi="Arial" w:cs="Arial"/>
          <w:iCs/>
        </w:rPr>
      </w:pPr>
      <w:r w:rsidRPr="005D0477">
        <w:rPr>
          <w:rFonts w:ascii="Arial" w:hAnsi="Arial" w:cs="Arial"/>
          <w:iCs/>
        </w:rPr>
        <w:t xml:space="preserve">Thank you for expressing your interest in contributing to our GRC Experience Exchange. Attached/below is a form for you to outline as many details as you can about what you'd like to deliver. Please don't worry if you're not sure on all elements at this stage (such as format or potential activities, for instance), there can be fluidity in how sessions are delivered, and we appreciate it may be helpful to discuss this with us. </w:t>
      </w:r>
      <w:r w:rsidRPr="005D0477">
        <w:rPr>
          <w:rFonts w:ascii="Arial" w:hAnsi="Arial" w:cs="Arial"/>
          <w:b/>
          <w:bCs/>
          <w:iCs/>
        </w:rPr>
        <w:t>The main thing we need to know and see on the form is information on what you want to deliver on (the subject matter) and the benefits (how this will potentially help your PhD colleagues)</w:t>
      </w:r>
      <w:r w:rsidRPr="005D0477">
        <w:rPr>
          <w:rFonts w:ascii="Arial" w:hAnsi="Arial" w:cs="Arial"/>
          <w:iCs/>
        </w:rPr>
        <w:t>.</w:t>
      </w:r>
    </w:p>
    <w:p w14:paraId="5794145F" w14:textId="76104BD0" w:rsidR="00804C61" w:rsidRPr="00966F05" w:rsidRDefault="00442462" w:rsidP="007C6C46">
      <w:pPr>
        <w:rPr>
          <w:rFonts w:ascii="Arial" w:hAnsi="Arial" w:cs="Arial"/>
        </w:rPr>
      </w:pPr>
      <w:r>
        <w:rPr>
          <w:rFonts w:ascii="Arial" w:hAnsi="Arial" w:cs="Arial"/>
          <w:iCs/>
        </w:rPr>
        <w:t>Email</w:t>
      </w:r>
      <w:r w:rsidR="0053515B" w:rsidRPr="00966F05">
        <w:rPr>
          <w:rFonts w:ascii="Arial" w:hAnsi="Arial" w:cs="Arial"/>
          <w:iCs/>
        </w:rPr>
        <w:t xml:space="preserve"> you</w:t>
      </w:r>
      <w:r>
        <w:rPr>
          <w:rFonts w:ascii="Arial" w:hAnsi="Arial" w:cs="Arial"/>
          <w:iCs/>
        </w:rPr>
        <w:t>r</w:t>
      </w:r>
      <w:r w:rsidR="0053515B" w:rsidRPr="00966F05">
        <w:rPr>
          <w:rFonts w:ascii="Arial" w:hAnsi="Arial" w:cs="Arial"/>
          <w:iCs/>
        </w:rPr>
        <w:t xml:space="preserve"> </w:t>
      </w:r>
      <w:r w:rsidR="005D0477">
        <w:rPr>
          <w:rFonts w:ascii="Arial" w:hAnsi="Arial" w:cs="Arial"/>
          <w:iCs/>
        </w:rPr>
        <w:t>expression of interest</w:t>
      </w:r>
      <w:r w:rsidR="007C6C46" w:rsidRPr="00966F05">
        <w:rPr>
          <w:rFonts w:ascii="Arial" w:hAnsi="Arial" w:cs="Arial"/>
          <w:iCs/>
        </w:rPr>
        <w:t xml:space="preserve"> to </w:t>
      </w:r>
      <w:hyperlink r:id="rId11" w:history="1">
        <w:r w:rsidR="00876BAF" w:rsidRPr="006E1BC0">
          <w:rPr>
            <w:rStyle w:val="Hyperlink"/>
            <w:rFonts w:ascii="Arial" w:hAnsi="Arial" w:cs="Arial"/>
            <w:b/>
            <w:bCs/>
          </w:rPr>
          <w:t>skills@kent.ac.uk</w:t>
        </w:r>
      </w:hyperlink>
    </w:p>
    <w:p w14:paraId="29500876" w14:textId="1885A917" w:rsidR="005D0477" w:rsidRDefault="007C6C46" w:rsidP="007C6C46">
      <w:pPr>
        <w:rPr>
          <w:rFonts w:ascii="Arial" w:hAnsi="Arial" w:cs="Arial"/>
          <w:iCs/>
        </w:rPr>
      </w:pPr>
      <w:r w:rsidRPr="00966F05">
        <w:rPr>
          <w:rFonts w:ascii="Arial" w:hAnsi="Arial" w:cs="Arial"/>
          <w:iCs/>
        </w:rPr>
        <w:t>Please use Times New Roman, Arial or Calibri as a font, and no smaller than size 10.</w:t>
      </w:r>
      <w:r w:rsidR="0053515B" w:rsidRPr="00966F05">
        <w:rPr>
          <w:rFonts w:ascii="Arial" w:hAnsi="Arial" w:cs="Arial"/>
          <w:iCs/>
        </w:rPr>
        <w:t xml:space="preserve"> </w:t>
      </w:r>
    </w:p>
    <w:p w14:paraId="7A366C8B" w14:textId="77777777" w:rsidR="005D0477" w:rsidRDefault="005D0477" w:rsidP="007C6C46">
      <w:pPr>
        <w:rPr>
          <w:rFonts w:ascii="Arial" w:hAnsi="Arial" w:cs="Arial"/>
          <w:iCs/>
        </w:rPr>
      </w:pPr>
    </w:p>
    <w:p w14:paraId="18482883" w14:textId="77777777" w:rsidR="005D0477" w:rsidRPr="00966F05" w:rsidRDefault="005D0477" w:rsidP="007C6C46">
      <w:pPr>
        <w:rPr>
          <w:rFonts w:ascii="Arial" w:hAnsi="Arial" w:cs="Arial"/>
          <w:iCs/>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1606"/>
        <w:gridCol w:w="3424"/>
      </w:tblGrid>
      <w:tr w:rsidR="00FD35A6" w:rsidRPr="00966F05" w14:paraId="6493878F" w14:textId="77777777" w:rsidTr="00BA4E7B">
        <w:tc>
          <w:tcPr>
            <w:tcW w:w="2696" w:type="dxa"/>
          </w:tcPr>
          <w:p w14:paraId="05E47F1D" w14:textId="77777777" w:rsidR="00FD35A6" w:rsidRPr="006E1BC0" w:rsidRDefault="0053515B" w:rsidP="007C6C46">
            <w:pPr>
              <w:pStyle w:val="Labels"/>
              <w:rPr>
                <w:rFonts w:ascii="Arial" w:hAnsi="Arial" w:cs="Arial"/>
                <w:b/>
                <w:bCs/>
                <w:sz w:val="22"/>
              </w:rPr>
            </w:pPr>
            <w:r w:rsidRPr="006E1BC0">
              <w:rPr>
                <w:rFonts w:ascii="Arial" w:hAnsi="Arial" w:cs="Arial"/>
                <w:b/>
                <w:bCs/>
                <w:sz w:val="22"/>
              </w:rPr>
              <w:t>Full</w:t>
            </w:r>
            <w:r w:rsidR="00422E83" w:rsidRPr="006E1BC0">
              <w:rPr>
                <w:rFonts w:ascii="Arial" w:hAnsi="Arial" w:cs="Arial"/>
                <w:b/>
                <w:bCs/>
                <w:sz w:val="22"/>
              </w:rPr>
              <w:t xml:space="preserve"> n</w:t>
            </w:r>
            <w:r w:rsidR="007C6C46" w:rsidRPr="006E1BC0">
              <w:rPr>
                <w:rFonts w:ascii="Arial" w:hAnsi="Arial" w:cs="Arial"/>
                <w:b/>
                <w:bCs/>
                <w:sz w:val="22"/>
              </w:rPr>
              <w:t>ame</w:t>
            </w:r>
          </w:p>
        </w:tc>
        <w:tc>
          <w:tcPr>
            <w:tcW w:w="3064" w:type="dxa"/>
            <w:shd w:val="clear" w:color="auto" w:fill="FFFFFF" w:themeFill="background1"/>
          </w:tcPr>
          <w:p w14:paraId="29ED2C64" w14:textId="77777777" w:rsidR="00FD35A6" w:rsidRPr="00966F05" w:rsidRDefault="00FD35A6" w:rsidP="00FD35A6">
            <w:pPr>
              <w:rPr>
                <w:rFonts w:ascii="Arial" w:hAnsi="Arial" w:cs="Arial"/>
              </w:rPr>
            </w:pPr>
          </w:p>
        </w:tc>
        <w:tc>
          <w:tcPr>
            <w:tcW w:w="1606" w:type="dxa"/>
          </w:tcPr>
          <w:p w14:paraId="0ACCBC4B" w14:textId="29255357" w:rsidR="00FD35A6" w:rsidRPr="006E1BC0" w:rsidRDefault="006E1BC0" w:rsidP="007C6C46">
            <w:pPr>
              <w:pStyle w:val="Labels"/>
              <w:rPr>
                <w:rFonts w:ascii="Arial" w:hAnsi="Arial" w:cs="Arial"/>
                <w:b/>
                <w:bCs/>
                <w:sz w:val="22"/>
              </w:rPr>
            </w:pPr>
            <w:r w:rsidRPr="006E1BC0">
              <w:rPr>
                <w:rFonts w:ascii="Arial" w:hAnsi="Arial" w:cs="Arial"/>
                <w:b/>
                <w:bCs/>
                <w:sz w:val="22"/>
              </w:rPr>
              <w:t>Kent email</w:t>
            </w:r>
          </w:p>
        </w:tc>
        <w:tc>
          <w:tcPr>
            <w:tcW w:w="3424" w:type="dxa"/>
            <w:shd w:val="clear" w:color="auto" w:fill="FFFFFF" w:themeFill="background1"/>
          </w:tcPr>
          <w:p w14:paraId="6B60330E" w14:textId="77777777" w:rsidR="00FD35A6" w:rsidRPr="00966F05" w:rsidRDefault="00FD35A6" w:rsidP="00FD35A6">
            <w:pPr>
              <w:rPr>
                <w:rFonts w:ascii="Arial" w:hAnsi="Arial" w:cs="Arial"/>
              </w:rPr>
            </w:pPr>
          </w:p>
        </w:tc>
      </w:tr>
      <w:tr w:rsidR="00AC72A0" w:rsidRPr="00966F05" w14:paraId="52D849C1" w14:textId="77777777" w:rsidTr="00271310">
        <w:tc>
          <w:tcPr>
            <w:tcW w:w="10790" w:type="dxa"/>
            <w:gridSpan w:val="4"/>
          </w:tcPr>
          <w:p w14:paraId="388EA18C" w14:textId="1EB30CFE" w:rsidR="00AC72A0" w:rsidRPr="006E1BC0" w:rsidRDefault="006E1BC0" w:rsidP="00FD35A6">
            <w:pPr>
              <w:rPr>
                <w:rFonts w:ascii="Arial" w:hAnsi="Arial" w:cs="Arial"/>
                <w:b/>
                <w:bCs/>
              </w:rPr>
            </w:pPr>
            <w:r>
              <w:rPr>
                <w:rFonts w:ascii="Arial" w:hAnsi="Arial" w:cs="Arial"/>
                <w:b/>
                <w:bCs/>
              </w:rPr>
              <w:t>School &amp; Division</w:t>
            </w:r>
          </w:p>
        </w:tc>
      </w:tr>
    </w:tbl>
    <w:p w14:paraId="4B754093" w14:textId="77777777" w:rsidR="00FD35A6" w:rsidRPr="00966F05" w:rsidRDefault="00FD35A6" w:rsidP="00FD35A6">
      <w:pPr>
        <w:rPr>
          <w:rFonts w:ascii="Arial" w:hAnsi="Arial" w:cs="Arial"/>
        </w:rPr>
      </w:pPr>
    </w:p>
    <w:tbl>
      <w:tblPr>
        <w:tblStyle w:val="OfficeHours"/>
        <w:tblpPr w:leftFromText="180" w:rightFromText="180" w:vertAnchor="text" w:tblpY="1"/>
        <w:tblOverlap w:val="never"/>
        <w:tblW w:w="11225" w:type="dxa"/>
        <w:tblLayout w:type="fixed"/>
        <w:tblLook w:val="0620" w:firstRow="1" w:lastRow="0" w:firstColumn="0" w:lastColumn="0" w:noHBand="1" w:noVBand="1"/>
      </w:tblPr>
      <w:tblGrid>
        <w:gridCol w:w="2160"/>
        <w:gridCol w:w="8613"/>
        <w:gridCol w:w="452"/>
      </w:tblGrid>
      <w:tr w:rsidR="007C6C46" w:rsidRPr="00966F05" w14:paraId="44725E46" w14:textId="77777777" w:rsidTr="005D0477">
        <w:trPr>
          <w:cnfStyle w:val="100000000000" w:firstRow="1" w:lastRow="0" w:firstColumn="0" w:lastColumn="0" w:oddVBand="0" w:evenVBand="0" w:oddHBand="0" w:evenHBand="0" w:firstRowFirstColumn="0" w:firstRowLastColumn="0" w:lastRowFirstColumn="0" w:lastRowLastColumn="0"/>
        </w:trPr>
        <w:tc>
          <w:tcPr>
            <w:tcW w:w="2160" w:type="dxa"/>
          </w:tcPr>
          <w:p w14:paraId="6C3B2BCE" w14:textId="77777777" w:rsidR="007C6C46" w:rsidRPr="00966F05" w:rsidRDefault="007C6C46" w:rsidP="00BA4E7B">
            <w:pPr>
              <w:jc w:val="left"/>
              <w:rPr>
                <w:rStyle w:val="Emphasis"/>
                <w:rFonts w:ascii="Arial" w:hAnsi="Arial" w:cs="Arial"/>
              </w:rPr>
            </w:pPr>
          </w:p>
        </w:tc>
        <w:tc>
          <w:tcPr>
            <w:tcW w:w="8613" w:type="dxa"/>
          </w:tcPr>
          <w:p w14:paraId="350C66F6" w14:textId="77777777" w:rsidR="007C6C46" w:rsidRPr="00966F05" w:rsidRDefault="007C6C46" w:rsidP="005D0477">
            <w:pPr>
              <w:jc w:val="left"/>
              <w:rPr>
                <w:rFonts w:ascii="Arial" w:hAnsi="Arial" w:cs="Arial"/>
              </w:rPr>
            </w:pPr>
          </w:p>
        </w:tc>
        <w:tc>
          <w:tcPr>
            <w:tcW w:w="452" w:type="dxa"/>
          </w:tcPr>
          <w:p w14:paraId="37D6BF36" w14:textId="77777777" w:rsidR="007C6C46" w:rsidRPr="00966F05" w:rsidRDefault="007C6C46" w:rsidP="00BA4E7B">
            <w:pPr>
              <w:rPr>
                <w:rFonts w:ascii="Arial" w:hAnsi="Arial" w:cs="Arial"/>
              </w:rPr>
            </w:pPr>
          </w:p>
        </w:tc>
      </w:tr>
      <w:tr w:rsidR="007C6C46" w:rsidRPr="00966F05" w14:paraId="058D0B53" w14:textId="77777777" w:rsidTr="005D0477">
        <w:trPr>
          <w:trHeight w:val="360"/>
        </w:trPr>
        <w:tc>
          <w:tcPr>
            <w:tcW w:w="2160" w:type="dxa"/>
            <w:vAlign w:val="top"/>
          </w:tcPr>
          <w:p w14:paraId="33974C6F" w14:textId="77777777" w:rsidR="00966F05" w:rsidRPr="00966F05" w:rsidRDefault="00966F05" w:rsidP="00966F05">
            <w:pPr>
              <w:rPr>
                <w:rFonts w:ascii="Arial" w:hAnsi="Arial" w:cs="Arial"/>
                <w:b/>
                <w:bCs/>
              </w:rPr>
            </w:pPr>
            <w:r w:rsidRPr="00966F05">
              <w:rPr>
                <w:rFonts w:ascii="Arial" w:hAnsi="Arial" w:cs="Arial"/>
                <w:b/>
                <w:bCs/>
              </w:rPr>
              <w:t xml:space="preserve">Session topic/title  </w:t>
            </w:r>
          </w:p>
          <w:p w14:paraId="36466D6A" w14:textId="4E5C12C5" w:rsidR="007C6C46" w:rsidRPr="00966F05" w:rsidRDefault="00966F05" w:rsidP="00966F05">
            <w:pPr>
              <w:rPr>
                <w:rFonts w:ascii="Arial" w:hAnsi="Arial" w:cs="Arial"/>
              </w:rPr>
            </w:pPr>
            <w:r w:rsidRPr="00966F05">
              <w:rPr>
                <w:rFonts w:ascii="Arial" w:hAnsi="Arial" w:cs="Arial"/>
              </w:rPr>
              <w:t xml:space="preserve">What is the topic of your session? </w:t>
            </w:r>
          </w:p>
        </w:tc>
        <w:tc>
          <w:tcPr>
            <w:tcW w:w="8613" w:type="dxa"/>
            <w:shd w:val="clear" w:color="auto" w:fill="FFFFFF" w:themeFill="background1"/>
            <w:vAlign w:val="top"/>
          </w:tcPr>
          <w:p w14:paraId="46E05473" w14:textId="77777777" w:rsidR="007C6C46" w:rsidRPr="00966F05" w:rsidRDefault="007C6C46" w:rsidP="00642516">
            <w:pPr>
              <w:rPr>
                <w:rFonts w:ascii="Arial" w:hAnsi="Arial" w:cs="Arial"/>
              </w:rPr>
            </w:pPr>
          </w:p>
          <w:p w14:paraId="27148A8F" w14:textId="77777777" w:rsidR="007C6C46" w:rsidRPr="00966F05" w:rsidRDefault="007C6C46" w:rsidP="00642516">
            <w:pPr>
              <w:rPr>
                <w:rFonts w:ascii="Arial" w:hAnsi="Arial" w:cs="Arial"/>
              </w:rPr>
            </w:pPr>
          </w:p>
          <w:p w14:paraId="706B3185" w14:textId="77777777" w:rsidR="0053515B" w:rsidRPr="00966F05" w:rsidRDefault="0053515B" w:rsidP="00642516">
            <w:pPr>
              <w:rPr>
                <w:rFonts w:ascii="Arial" w:hAnsi="Arial" w:cs="Arial"/>
              </w:rPr>
            </w:pPr>
          </w:p>
          <w:p w14:paraId="5B57AC15" w14:textId="77777777" w:rsidR="0053515B" w:rsidRPr="00966F05" w:rsidRDefault="0053515B" w:rsidP="00642516">
            <w:pPr>
              <w:rPr>
                <w:rFonts w:ascii="Arial" w:hAnsi="Arial" w:cs="Arial"/>
              </w:rPr>
            </w:pPr>
          </w:p>
          <w:p w14:paraId="4D7189B4" w14:textId="77777777" w:rsidR="0053515B" w:rsidRPr="00966F05" w:rsidRDefault="0053515B" w:rsidP="00642516">
            <w:pPr>
              <w:rPr>
                <w:rFonts w:ascii="Arial" w:hAnsi="Arial" w:cs="Arial"/>
              </w:rPr>
            </w:pPr>
          </w:p>
          <w:p w14:paraId="17BCA3B2" w14:textId="77777777" w:rsidR="007C6C46" w:rsidRPr="00966F05" w:rsidRDefault="007C6C46" w:rsidP="00642516">
            <w:pPr>
              <w:rPr>
                <w:rFonts w:ascii="Arial" w:hAnsi="Arial" w:cs="Arial"/>
              </w:rPr>
            </w:pPr>
          </w:p>
          <w:p w14:paraId="3AE0AD52" w14:textId="77777777" w:rsidR="007C6C46" w:rsidRPr="00966F05" w:rsidRDefault="007C6C46" w:rsidP="00642516">
            <w:pPr>
              <w:rPr>
                <w:rFonts w:ascii="Arial" w:hAnsi="Arial" w:cs="Arial"/>
              </w:rPr>
            </w:pPr>
          </w:p>
          <w:p w14:paraId="5865EB78" w14:textId="77777777" w:rsidR="007C6C46" w:rsidRPr="00966F05" w:rsidRDefault="007C6C46" w:rsidP="00642516">
            <w:pPr>
              <w:rPr>
                <w:rFonts w:ascii="Arial" w:hAnsi="Arial" w:cs="Arial"/>
              </w:rPr>
            </w:pPr>
          </w:p>
        </w:tc>
        <w:tc>
          <w:tcPr>
            <w:tcW w:w="452" w:type="dxa"/>
            <w:vAlign w:val="center"/>
          </w:tcPr>
          <w:p w14:paraId="59073BC6" w14:textId="77777777" w:rsidR="007C6C46" w:rsidRPr="00966F05" w:rsidRDefault="007C6C46" w:rsidP="00BA4E7B">
            <w:pPr>
              <w:rPr>
                <w:rFonts w:ascii="Arial" w:hAnsi="Arial" w:cs="Arial"/>
              </w:rPr>
            </w:pPr>
          </w:p>
        </w:tc>
      </w:tr>
      <w:tr w:rsidR="007C6C46" w:rsidRPr="00966F05" w14:paraId="1D20A09A" w14:textId="77777777" w:rsidTr="005D0477">
        <w:trPr>
          <w:trHeight w:val="187"/>
        </w:trPr>
        <w:tc>
          <w:tcPr>
            <w:tcW w:w="2160" w:type="dxa"/>
            <w:shd w:val="clear" w:color="auto" w:fill="auto"/>
            <w:vAlign w:val="center"/>
          </w:tcPr>
          <w:p w14:paraId="0EF83451" w14:textId="77777777" w:rsidR="007C6C46" w:rsidRPr="00966F05" w:rsidRDefault="007C6C46" w:rsidP="00BA4E7B">
            <w:pPr>
              <w:rPr>
                <w:rFonts w:ascii="Arial" w:hAnsi="Arial" w:cs="Arial"/>
              </w:rPr>
            </w:pPr>
          </w:p>
        </w:tc>
        <w:tc>
          <w:tcPr>
            <w:tcW w:w="8613" w:type="dxa"/>
            <w:shd w:val="clear" w:color="auto" w:fill="auto"/>
            <w:vAlign w:val="center"/>
          </w:tcPr>
          <w:p w14:paraId="62FBADA3" w14:textId="77777777" w:rsidR="007C6C46" w:rsidRPr="00966F05" w:rsidRDefault="007C6C46" w:rsidP="00BA4E7B">
            <w:pPr>
              <w:rPr>
                <w:rFonts w:ascii="Arial" w:hAnsi="Arial" w:cs="Arial"/>
              </w:rPr>
            </w:pPr>
          </w:p>
        </w:tc>
        <w:tc>
          <w:tcPr>
            <w:tcW w:w="452" w:type="dxa"/>
            <w:shd w:val="clear" w:color="auto" w:fill="auto"/>
            <w:vAlign w:val="center"/>
          </w:tcPr>
          <w:p w14:paraId="6C41387A" w14:textId="77777777" w:rsidR="007C6C46" w:rsidRPr="00966F05" w:rsidRDefault="007C6C46" w:rsidP="00BA4E7B">
            <w:pPr>
              <w:rPr>
                <w:rFonts w:ascii="Arial" w:hAnsi="Arial" w:cs="Arial"/>
              </w:rPr>
            </w:pPr>
          </w:p>
        </w:tc>
      </w:tr>
      <w:tr w:rsidR="007C6C46" w:rsidRPr="00966F05" w14:paraId="18224104" w14:textId="77777777" w:rsidTr="005D0477">
        <w:trPr>
          <w:trHeight w:val="1670"/>
        </w:trPr>
        <w:tc>
          <w:tcPr>
            <w:tcW w:w="2160" w:type="dxa"/>
            <w:vAlign w:val="top"/>
          </w:tcPr>
          <w:p w14:paraId="085A7816" w14:textId="77777777" w:rsidR="005D0477" w:rsidRPr="005D0477" w:rsidRDefault="005D0477" w:rsidP="005D0477">
            <w:pPr>
              <w:pStyle w:val="Default"/>
              <w:rPr>
                <w:rFonts w:ascii="Arial" w:hAnsi="Arial" w:cs="Arial"/>
                <w:b/>
                <w:sz w:val="22"/>
                <w:szCs w:val="22"/>
              </w:rPr>
            </w:pPr>
            <w:r w:rsidRPr="005D0477">
              <w:rPr>
                <w:rFonts w:ascii="Arial" w:hAnsi="Arial" w:cs="Arial"/>
                <w:b/>
                <w:sz w:val="22"/>
                <w:szCs w:val="22"/>
              </w:rPr>
              <w:t xml:space="preserve">Short description  </w:t>
            </w:r>
          </w:p>
          <w:p w14:paraId="1B35EDFA" w14:textId="11BD87E3" w:rsidR="007C6C46" w:rsidRPr="00966F05" w:rsidRDefault="005D0477" w:rsidP="005D0477">
            <w:pPr>
              <w:rPr>
                <w:rFonts w:ascii="Arial" w:hAnsi="Arial" w:cs="Arial"/>
              </w:rPr>
            </w:pPr>
            <w:r w:rsidRPr="005D0477">
              <w:rPr>
                <w:rFonts w:ascii="Arial" w:hAnsi="Arial" w:cs="Arial"/>
                <w:bCs/>
              </w:rPr>
              <w:t>Please provide a short description of your session and topic including reference to the learning objectives/benefits for your doctoral research</w:t>
            </w:r>
            <w:r w:rsidRPr="005D0477">
              <w:rPr>
                <w:rFonts w:ascii="Arial" w:hAnsi="Arial" w:cs="Arial"/>
                <w:b/>
              </w:rPr>
              <w:t xml:space="preserve"> </w:t>
            </w:r>
            <w:r w:rsidRPr="005D0477">
              <w:rPr>
                <w:rFonts w:ascii="Arial" w:hAnsi="Arial" w:cs="Arial"/>
                <w:bCs/>
              </w:rPr>
              <w:t>colleagues. What will the audience takeaway/learn?</w:t>
            </w:r>
          </w:p>
        </w:tc>
        <w:tc>
          <w:tcPr>
            <w:tcW w:w="8613" w:type="dxa"/>
            <w:shd w:val="clear" w:color="auto" w:fill="FFFFFF" w:themeFill="background1"/>
            <w:vAlign w:val="center"/>
          </w:tcPr>
          <w:p w14:paraId="3D836CF1" w14:textId="77777777" w:rsidR="00BA4E7B" w:rsidRPr="00966F05" w:rsidRDefault="00BA4E7B" w:rsidP="00BA4E7B">
            <w:pPr>
              <w:rPr>
                <w:rFonts w:ascii="Arial" w:hAnsi="Arial" w:cs="Arial"/>
              </w:rPr>
            </w:pPr>
          </w:p>
          <w:p w14:paraId="75F73509" w14:textId="77777777" w:rsidR="00BA4E7B" w:rsidRPr="00966F05" w:rsidRDefault="00BA4E7B" w:rsidP="00BA4E7B">
            <w:pPr>
              <w:rPr>
                <w:rFonts w:ascii="Arial" w:hAnsi="Arial" w:cs="Arial"/>
              </w:rPr>
            </w:pPr>
          </w:p>
          <w:p w14:paraId="0FFBEEF9" w14:textId="77777777" w:rsidR="00BA4E7B" w:rsidRDefault="00BA4E7B" w:rsidP="00BA4E7B">
            <w:pPr>
              <w:rPr>
                <w:rFonts w:ascii="Arial" w:hAnsi="Arial" w:cs="Arial"/>
              </w:rPr>
            </w:pPr>
          </w:p>
          <w:p w14:paraId="389B9F0F" w14:textId="77777777" w:rsidR="005D0477" w:rsidRDefault="005D0477" w:rsidP="00BA4E7B">
            <w:pPr>
              <w:rPr>
                <w:rFonts w:ascii="Arial" w:hAnsi="Arial" w:cs="Arial"/>
              </w:rPr>
            </w:pPr>
          </w:p>
          <w:p w14:paraId="21D1D79B" w14:textId="77777777" w:rsidR="005D0477" w:rsidRDefault="005D0477" w:rsidP="00BA4E7B">
            <w:pPr>
              <w:rPr>
                <w:rFonts w:ascii="Arial" w:hAnsi="Arial" w:cs="Arial"/>
              </w:rPr>
            </w:pPr>
          </w:p>
          <w:p w14:paraId="2F757219" w14:textId="77777777" w:rsidR="005D0477" w:rsidRDefault="005D0477" w:rsidP="00BA4E7B">
            <w:pPr>
              <w:rPr>
                <w:rFonts w:ascii="Arial" w:hAnsi="Arial" w:cs="Arial"/>
              </w:rPr>
            </w:pPr>
          </w:p>
          <w:p w14:paraId="6A5669DD" w14:textId="77777777" w:rsidR="005D0477" w:rsidRDefault="005D0477" w:rsidP="00BA4E7B">
            <w:pPr>
              <w:rPr>
                <w:rFonts w:ascii="Arial" w:hAnsi="Arial" w:cs="Arial"/>
              </w:rPr>
            </w:pPr>
          </w:p>
          <w:p w14:paraId="736A0750" w14:textId="77777777" w:rsidR="005D0477" w:rsidRDefault="005D0477" w:rsidP="00BA4E7B">
            <w:pPr>
              <w:rPr>
                <w:rFonts w:ascii="Arial" w:hAnsi="Arial" w:cs="Arial"/>
              </w:rPr>
            </w:pPr>
          </w:p>
          <w:p w14:paraId="45435FF9" w14:textId="77777777" w:rsidR="005D0477" w:rsidRDefault="005D0477" w:rsidP="00BA4E7B">
            <w:pPr>
              <w:rPr>
                <w:rFonts w:ascii="Arial" w:hAnsi="Arial" w:cs="Arial"/>
              </w:rPr>
            </w:pPr>
          </w:p>
          <w:p w14:paraId="6E2BB310" w14:textId="77777777" w:rsidR="005D0477" w:rsidRDefault="005D0477" w:rsidP="00BA4E7B">
            <w:pPr>
              <w:rPr>
                <w:rFonts w:ascii="Arial" w:hAnsi="Arial" w:cs="Arial"/>
              </w:rPr>
            </w:pPr>
          </w:p>
          <w:p w14:paraId="09096696" w14:textId="77777777" w:rsidR="005D0477" w:rsidRDefault="005D0477" w:rsidP="00BA4E7B">
            <w:pPr>
              <w:rPr>
                <w:rFonts w:ascii="Arial" w:hAnsi="Arial" w:cs="Arial"/>
              </w:rPr>
            </w:pPr>
          </w:p>
          <w:p w14:paraId="528188D3" w14:textId="77777777" w:rsidR="005D0477" w:rsidRDefault="005D0477" w:rsidP="00BA4E7B">
            <w:pPr>
              <w:rPr>
                <w:rFonts w:ascii="Arial" w:hAnsi="Arial" w:cs="Arial"/>
              </w:rPr>
            </w:pPr>
          </w:p>
          <w:p w14:paraId="775DDA7B" w14:textId="77777777" w:rsidR="005D0477" w:rsidRDefault="005D0477" w:rsidP="00BA4E7B">
            <w:pPr>
              <w:rPr>
                <w:rFonts w:ascii="Arial" w:hAnsi="Arial" w:cs="Arial"/>
              </w:rPr>
            </w:pPr>
          </w:p>
          <w:p w14:paraId="4A088558" w14:textId="77777777" w:rsidR="005D0477" w:rsidRDefault="005D0477" w:rsidP="00BA4E7B">
            <w:pPr>
              <w:rPr>
                <w:rFonts w:ascii="Arial" w:hAnsi="Arial" w:cs="Arial"/>
              </w:rPr>
            </w:pPr>
          </w:p>
          <w:p w14:paraId="27BA9228" w14:textId="77777777" w:rsidR="005D0477" w:rsidRPr="00966F05" w:rsidRDefault="005D0477" w:rsidP="00BA4E7B">
            <w:pPr>
              <w:rPr>
                <w:rFonts w:ascii="Arial" w:hAnsi="Arial" w:cs="Arial"/>
              </w:rPr>
            </w:pPr>
          </w:p>
        </w:tc>
        <w:tc>
          <w:tcPr>
            <w:tcW w:w="452" w:type="dxa"/>
            <w:vAlign w:val="center"/>
          </w:tcPr>
          <w:p w14:paraId="3B85D3FC" w14:textId="77777777" w:rsidR="007C6C46" w:rsidRPr="00966F05" w:rsidRDefault="007C6C46" w:rsidP="00BA4E7B">
            <w:pPr>
              <w:rPr>
                <w:rFonts w:ascii="Arial" w:hAnsi="Arial" w:cs="Arial"/>
              </w:rPr>
            </w:pPr>
          </w:p>
        </w:tc>
      </w:tr>
      <w:tr w:rsidR="007C6C46" w:rsidRPr="00966F05" w14:paraId="796C1CEA" w14:textId="77777777" w:rsidTr="005D0477">
        <w:trPr>
          <w:trHeight w:val="187"/>
        </w:trPr>
        <w:tc>
          <w:tcPr>
            <w:tcW w:w="2160" w:type="dxa"/>
            <w:shd w:val="clear" w:color="auto" w:fill="auto"/>
            <w:vAlign w:val="center"/>
          </w:tcPr>
          <w:p w14:paraId="75250174" w14:textId="77777777" w:rsidR="007C6C46" w:rsidRPr="00966F05" w:rsidRDefault="007C6C46" w:rsidP="00BA4E7B">
            <w:pPr>
              <w:rPr>
                <w:rFonts w:ascii="Arial" w:hAnsi="Arial" w:cs="Arial"/>
              </w:rPr>
            </w:pPr>
          </w:p>
        </w:tc>
        <w:tc>
          <w:tcPr>
            <w:tcW w:w="8613" w:type="dxa"/>
            <w:shd w:val="clear" w:color="auto" w:fill="auto"/>
            <w:vAlign w:val="center"/>
          </w:tcPr>
          <w:p w14:paraId="27B5B887" w14:textId="77777777" w:rsidR="007C6C46" w:rsidRPr="00966F05" w:rsidRDefault="007C6C46" w:rsidP="00BA4E7B">
            <w:pPr>
              <w:rPr>
                <w:rFonts w:ascii="Arial" w:hAnsi="Arial" w:cs="Arial"/>
              </w:rPr>
            </w:pPr>
          </w:p>
        </w:tc>
        <w:tc>
          <w:tcPr>
            <w:tcW w:w="452" w:type="dxa"/>
            <w:shd w:val="clear" w:color="auto" w:fill="auto"/>
            <w:vAlign w:val="center"/>
          </w:tcPr>
          <w:p w14:paraId="0174D06A" w14:textId="77777777" w:rsidR="007C6C46" w:rsidRPr="00966F05" w:rsidRDefault="007C6C46" w:rsidP="00BA4E7B">
            <w:pPr>
              <w:rPr>
                <w:rFonts w:ascii="Arial" w:hAnsi="Arial" w:cs="Arial"/>
              </w:rPr>
            </w:pPr>
          </w:p>
        </w:tc>
      </w:tr>
      <w:tr w:rsidR="007C6C46" w:rsidRPr="00966F05" w14:paraId="051D7902" w14:textId="77777777" w:rsidTr="005D0477">
        <w:trPr>
          <w:trHeight w:val="360"/>
        </w:trPr>
        <w:tc>
          <w:tcPr>
            <w:tcW w:w="2160" w:type="dxa"/>
            <w:vAlign w:val="top"/>
          </w:tcPr>
          <w:p w14:paraId="50A404C9" w14:textId="4018514A" w:rsidR="005D0477" w:rsidRPr="005D0477" w:rsidRDefault="005D0477" w:rsidP="005D0477">
            <w:pPr>
              <w:rPr>
                <w:rFonts w:ascii="Arial" w:hAnsi="Arial" w:cs="Arial"/>
                <w:b/>
                <w:bCs/>
                <w:lang w:val="en-GB"/>
              </w:rPr>
            </w:pPr>
            <w:r w:rsidRPr="005D0477">
              <w:rPr>
                <w:rFonts w:ascii="Arial" w:hAnsi="Arial" w:cs="Arial"/>
                <w:b/>
                <w:bCs/>
                <w:lang w:val="en-GB"/>
              </w:rPr>
              <w:lastRenderedPageBreak/>
              <w:t xml:space="preserve">Format of session  </w:t>
            </w:r>
          </w:p>
          <w:p w14:paraId="27856A94" w14:textId="3F58789F" w:rsidR="007C6C46" w:rsidRPr="005D0477" w:rsidRDefault="005D0477" w:rsidP="005D0477">
            <w:pPr>
              <w:rPr>
                <w:rFonts w:ascii="Arial" w:hAnsi="Arial" w:cs="Arial"/>
                <w:lang w:val="en-GB"/>
              </w:rPr>
            </w:pPr>
            <w:r w:rsidRPr="005D0477">
              <w:rPr>
                <w:rFonts w:ascii="Arial" w:hAnsi="Arial" w:cs="Arial"/>
                <w:lang w:val="en-GB"/>
              </w:rPr>
              <w:t>How will this session run (online, face-to-face, etc.)?</w:t>
            </w:r>
          </w:p>
        </w:tc>
        <w:tc>
          <w:tcPr>
            <w:tcW w:w="8613" w:type="dxa"/>
            <w:shd w:val="clear" w:color="auto" w:fill="FFFFFF" w:themeFill="background1"/>
            <w:vAlign w:val="center"/>
          </w:tcPr>
          <w:p w14:paraId="44567CF1" w14:textId="77777777" w:rsidR="00015A68" w:rsidRPr="00966F05" w:rsidRDefault="00015A68" w:rsidP="00642516">
            <w:pPr>
              <w:rPr>
                <w:rFonts w:ascii="Arial" w:hAnsi="Arial" w:cs="Arial"/>
                <w:i/>
                <w:iCs/>
                <w:color w:val="FF0000"/>
              </w:rPr>
            </w:pPr>
          </w:p>
          <w:p w14:paraId="450406D6" w14:textId="77777777" w:rsidR="0053515B" w:rsidRPr="00966F05" w:rsidRDefault="0053515B" w:rsidP="00642516">
            <w:pPr>
              <w:rPr>
                <w:rFonts w:ascii="Arial" w:hAnsi="Arial" w:cs="Arial"/>
                <w:i/>
                <w:iCs/>
                <w:color w:val="FF0000"/>
              </w:rPr>
            </w:pPr>
          </w:p>
          <w:p w14:paraId="46871F0D" w14:textId="77777777" w:rsidR="007C6C46" w:rsidRPr="00966F05" w:rsidRDefault="007C6C46" w:rsidP="00BA4E7B">
            <w:pPr>
              <w:rPr>
                <w:rFonts w:ascii="Arial" w:hAnsi="Arial" w:cs="Arial"/>
                <w:iCs/>
                <w:color w:val="FF0000"/>
              </w:rPr>
            </w:pPr>
          </w:p>
          <w:p w14:paraId="48BF115C" w14:textId="77777777" w:rsidR="00BA4E7B" w:rsidRPr="00966F05" w:rsidRDefault="00BA4E7B" w:rsidP="00BA4E7B">
            <w:pPr>
              <w:rPr>
                <w:rFonts w:ascii="Arial" w:hAnsi="Arial" w:cs="Arial"/>
                <w:iCs/>
                <w:color w:val="FF0000"/>
              </w:rPr>
            </w:pPr>
          </w:p>
          <w:p w14:paraId="62E29103" w14:textId="77777777" w:rsidR="00BA4E7B" w:rsidRPr="00966F05" w:rsidRDefault="00BA4E7B" w:rsidP="00BA4E7B">
            <w:pPr>
              <w:rPr>
                <w:rFonts w:ascii="Arial" w:hAnsi="Arial" w:cs="Arial"/>
                <w:i/>
                <w:iCs/>
                <w:color w:val="FF0000"/>
              </w:rPr>
            </w:pPr>
          </w:p>
        </w:tc>
        <w:tc>
          <w:tcPr>
            <w:tcW w:w="452" w:type="dxa"/>
            <w:vAlign w:val="center"/>
          </w:tcPr>
          <w:p w14:paraId="28E21A73" w14:textId="77777777" w:rsidR="007C6C46" w:rsidRPr="00966F05" w:rsidRDefault="007C6C46" w:rsidP="00BA4E7B">
            <w:pPr>
              <w:rPr>
                <w:rFonts w:ascii="Arial" w:hAnsi="Arial" w:cs="Arial"/>
              </w:rPr>
            </w:pPr>
          </w:p>
        </w:tc>
      </w:tr>
      <w:tr w:rsidR="007C6C46" w:rsidRPr="00966F05" w14:paraId="353C8BD0" w14:textId="77777777" w:rsidTr="005D0477">
        <w:trPr>
          <w:trHeight w:val="187"/>
        </w:trPr>
        <w:tc>
          <w:tcPr>
            <w:tcW w:w="2160" w:type="dxa"/>
            <w:shd w:val="clear" w:color="auto" w:fill="auto"/>
            <w:vAlign w:val="center"/>
          </w:tcPr>
          <w:p w14:paraId="56B8034A" w14:textId="77777777" w:rsidR="007C6C46" w:rsidRPr="00966F05" w:rsidRDefault="007C6C46" w:rsidP="00BA4E7B">
            <w:pPr>
              <w:rPr>
                <w:rFonts w:ascii="Arial" w:hAnsi="Arial" w:cs="Arial"/>
              </w:rPr>
            </w:pPr>
          </w:p>
        </w:tc>
        <w:tc>
          <w:tcPr>
            <w:tcW w:w="8613" w:type="dxa"/>
            <w:shd w:val="clear" w:color="auto" w:fill="auto"/>
            <w:vAlign w:val="center"/>
          </w:tcPr>
          <w:p w14:paraId="6C63053F" w14:textId="77777777" w:rsidR="001226BB" w:rsidRPr="00966F05" w:rsidRDefault="001226BB" w:rsidP="00BA4E7B">
            <w:pPr>
              <w:rPr>
                <w:rFonts w:ascii="Arial" w:hAnsi="Arial" w:cs="Arial"/>
              </w:rPr>
            </w:pPr>
          </w:p>
        </w:tc>
        <w:tc>
          <w:tcPr>
            <w:tcW w:w="452" w:type="dxa"/>
            <w:shd w:val="clear" w:color="auto" w:fill="auto"/>
            <w:vAlign w:val="center"/>
          </w:tcPr>
          <w:p w14:paraId="2DCD3A26" w14:textId="77777777" w:rsidR="007C6C46" w:rsidRPr="00966F05" w:rsidRDefault="007C6C46" w:rsidP="00BA4E7B">
            <w:pPr>
              <w:rPr>
                <w:rFonts w:ascii="Arial" w:hAnsi="Arial" w:cs="Arial"/>
              </w:rPr>
            </w:pPr>
          </w:p>
        </w:tc>
      </w:tr>
      <w:tr w:rsidR="00A14471" w:rsidRPr="00966F05" w14:paraId="569307E1" w14:textId="77777777" w:rsidTr="005D0477">
        <w:tc>
          <w:tcPr>
            <w:tcW w:w="2160" w:type="dxa"/>
          </w:tcPr>
          <w:p w14:paraId="6585C237" w14:textId="77777777" w:rsidR="00A14471" w:rsidRPr="00966F05" w:rsidRDefault="00A14471" w:rsidP="006A102F">
            <w:pPr>
              <w:rPr>
                <w:rStyle w:val="Emphasis"/>
                <w:rFonts w:ascii="Arial" w:hAnsi="Arial" w:cs="Arial"/>
              </w:rPr>
            </w:pPr>
          </w:p>
        </w:tc>
        <w:tc>
          <w:tcPr>
            <w:tcW w:w="8613" w:type="dxa"/>
          </w:tcPr>
          <w:p w14:paraId="5778A9B8" w14:textId="77777777" w:rsidR="00A14471" w:rsidRPr="00966F05" w:rsidRDefault="00A14471" w:rsidP="006A102F">
            <w:pPr>
              <w:rPr>
                <w:rFonts w:ascii="Arial" w:hAnsi="Arial" w:cs="Arial"/>
              </w:rPr>
            </w:pPr>
          </w:p>
        </w:tc>
        <w:tc>
          <w:tcPr>
            <w:tcW w:w="452" w:type="dxa"/>
          </w:tcPr>
          <w:p w14:paraId="4B13EDB5" w14:textId="77777777" w:rsidR="00A14471" w:rsidRPr="00966F05" w:rsidRDefault="00A14471" w:rsidP="006A102F">
            <w:pPr>
              <w:rPr>
                <w:rFonts w:ascii="Arial" w:hAnsi="Arial" w:cs="Arial"/>
              </w:rPr>
            </w:pPr>
          </w:p>
        </w:tc>
      </w:tr>
      <w:tr w:rsidR="00A14471" w:rsidRPr="00966F05" w14:paraId="1B9DA44A" w14:textId="77777777" w:rsidTr="005D0477">
        <w:trPr>
          <w:trHeight w:val="360"/>
        </w:trPr>
        <w:tc>
          <w:tcPr>
            <w:tcW w:w="2160" w:type="dxa"/>
            <w:vAlign w:val="top"/>
          </w:tcPr>
          <w:p w14:paraId="57B95F80" w14:textId="6057E5AE" w:rsidR="00B54782" w:rsidRPr="00B54782" w:rsidRDefault="00B54782" w:rsidP="00B54782">
            <w:pPr>
              <w:rPr>
                <w:rFonts w:ascii="Arial" w:hAnsi="Arial" w:cs="Arial"/>
                <w:b/>
                <w:bCs/>
              </w:rPr>
            </w:pPr>
            <w:r w:rsidRPr="00B54782">
              <w:rPr>
                <w:rFonts w:ascii="Arial" w:hAnsi="Arial" w:cs="Arial"/>
                <w:b/>
                <w:bCs/>
              </w:rPr>
              <w:t xml:space="preserve">Duration/Provisional session plan </w:t>
            </w:r>
          </w:p>
          <w:p w14:paraId="221B37DB" w14:textId="7D919573" w:rsidR="00A14471" w:rsidRPr="00B54782" w:rsidRDefault="00B54782" w:rsidP="00B54782">
            <w:pPr>
              <w:rPr>
                <w:rFonts w:ascii="Arial" w:hAnsi="Arial" w:cs="Arial"/>
                <w:lang w:val="en-GB"/>
              </w:rPr>
            </w:pPr>
            <w:r w:rsidRPr="00B54782">
              <w:rPr>
                <w:rFonts w:ascii="Arial" w:hAnsi="Arial" w:cs="Arial"/>
              </w:rPr>
              <w:t xml:space="preserve">Please provide some detail of how you plan to run the session (please note: if you're not sure and would like to do discuss this with the Skills team, we're more than happy to arrange a chat).  </w:t>
            </w:r>
          </w:p>
        </w:tc>
        <w:tc>
          <w:tcPr>
            <w:tcW w:w="8613" w:type="dxa"/>
            <w:shd w:val="clear" w:color="auto" w:fill="FFFFFF" w:themeFill="background1"/>
            <w:vAlign w:val="top"/>
          </w:tcPr>
          <w:p w14:paraId="4F5C6C1A" w14:textId="77777777" w:rsidR="00A14471" w:rsidRPr="00966F05" w:rsidRDefault="00A14471" w:rsidP="006A102F">
            <w:pPr>
              <w:rPr>
                <w:rFonts w:ascii="Arial" w:hAnsi="Arial" w:cs="Arial"/>
              </w:rPr>
            </w:pPr>
          </w:p>
          <w:p w14:paraId="27AC0301" w14:textId="77777777" w:rsidR="00A14471" w:rsidRPr="00966F05" w:rsidRDefault="00A14471" w:rsidP="006A102F">
            <w:pPr>
              <w:rPr>
                <w:rFonts w:ascii="Arial" w:hAnsi="Arial" w:cs="Arial"/>
              </w:rPr>
            </w:pPr>
          </w:p>
          <w:p w14:paraId="0CFC03E0" w14:textId="77777777" w:rsidR="00A14471" w:rsidRPr="00966F05" w:rsidRDefault="00A14471" w:rsidP="006A102F">
            <w:pPr>
              <w:rPr>
                <w:rFonts w:ascii="Arial" w:hAnsi="Arial" w:cs="Arial"/>
              </w:rPr>
            </w:pPr>
          </w:p>
          <w:p w14:paraId="3B2D58EE" w14:textId="77777777" w:rsidR="00A14471" w:rsidRPr="00966F05" w:rsidRDefault="00A14471" w:rsidP="006A102F">
            <w:pPr>
              <w:rPr>
                <w:rFonts w:ascii="Arial" w:hAnsi="Arial" w:cs="Arial"/>
              </w:rPr>
            </w:pPr>
          </w:p>
          <w:p w14:paraId="55B970E9" w14:textId="77777777" w:rsidR="00A14471" w:rsidRPr="00966F05" w:rsidRDefault="00A14471" w:rsidP="006A102F">
            <w:pPr>
              <w:rPr>
                <w:rFonts w:ascii="Arial" w:hAnsi="Arial" w:cs="Arial"/>
              </w:rPr>
            </w:pPr>
          </w:p>
          <w:p w14:paraId="462D7B4D" w14:textId="77777777" w:rsidR="00A14471" w:rsidRPr="00966F05" w:rsidRDefault="00A14471" w:rsidP="006A102F">
            <w:pPr>
              <w:rPr>
                <w:rFonts w:ascii="Arial" w:hAnsi="Arial" w:cs="Arial"/>
              </w:rPr>
            </w:pPr>
          </w:p>
          <w:p w14:paraId="59E01EF3" w14:textId="77777777" w:rsidR="00A14471" w:rsidRPr="00966F05" w:rsidRDefault="00A14471" w:rsidP="006A102F">
            <w:pPr>
              <w:rPr>
                <w:rFonts w:ascii="Arial" w:hAnsi="Arial" w:cs="Arial"/>
              </w:rPr>
            </w:pPr>
          </w:p>
          <w:p w14:paraId="0610324A" w14:textId="77777777" w:rsidR="00A14471" w:rsidRPr="00966F05" w:rsidRDefault="00A14471" w:rsidP="006A102F">
            <w:pPr>
              <w:rPr>
                <w:rFonts w:ascii="Arial" w:hAnsi="Arial" w:cs="Arial"/>
              </w:rPr>
            </w:pPr>
          </w:p>
          <w:p w14:paraId="3665E47A" w14:textId="77777777" w:rsidR="00A14471" w:rsidRPr="00966F05" w:rsidRDefault="00A14471" w:rsidP="006A102F">
            <w:pPr>
              <w:rPr>
                <w:rFonts w:ascii="Arial" w:hAnsi="Arial" w:cs="Arial"/>
              </w:rPr>
            </w:pPr>
          </w:p>
        </w:tc>
        <w:tc>
          <w:tcPr>
            <w:tcW w:w="452" w:type="dxa"/>
            <w:vAlign w:val="center"/>
          </w:tcPr>
          <w:p w14:paraId="7DFADA82" w14:textId="77777777" w:rsidR="00A14471" w:rsidRPr="00966F05" w:rsidRDefault="00A14471" w:rsidP="006A102F">
            <w:pPr>
              <w:rPr>
                <w:rFonts w:ascii="Arial" w:hAnsi="Arial" w:cs="Arial"/>
              </w:rPr>
            </w:pPr>
          </w:p>
        </w:tc>
      </w:tr>
      <w:tr w:rsidR="00A14471" w:rsidRPr="00966F05" w14:paraId="2C3BD4C4" w14:textId="77777777" w:rsidTr="005D0477">
        <w:trPr>
          <w:trHeight w:val="187"/>
        </w:trPr>
        <w:tc>
          <w:tcPr>
            <w:tcW w:w="2160" w:type="dxa"/>
            <w:shd w:val="clear" w:color="auto" w:fill="auto"/>
            <w:vAlign w:val="center"/>
          </w:tcPr>
          <w:p w14:paraId="09B4767D" w14:textId="77777777" w:rsidR="00A14471" w:rsidRPr="00966F05" w:rsidRDefault="00A14471" w:rsidP="006A102F">
            <w:pPr>
              <w:rPr>
                <w:rFonts w:ascii="Arial" w:hAnsi="Arial" w:cs="Arial"/>
              </w:rPr>
            </w:pPr>
          </w:p>
        </w:tc>
        <w:tc>
          <w:tcPr>
            <w:tcW w:w="8613" w:type="dxa"/>
            <w:shd w:val="clear" w:color="auto" w:fill="auto"/>
            <w:vAlign w:val="center"/>
          </w:tcPr>
          <w:p w14:paraId="6B325773" w14:textId="77777777" w:rsidR="006E1BC0" w:rsidRPr="00966F05" w:rsidRDefault="006E1BC0" w:rsidP="006A102F">
            <w:pPr>
              <w:rPr>
                <w:rFonts w:ascii="Arial" w:hAnsi="Arial" w:cs="Arial"/>
              </w:rPr>
            </w:pPr>
          </w:p>
        </w:tc>
        <w:tc>
          <w:tcPr>
            <w:tcW w:w="452" w:type="dxa"/>
            <w:shd w:val="clear" w:color="auto" w:fill="auto"/>
            <w:vAlign w:val="center"/>
          </w:tcPr>
          <w:p w14:paraId="0551BFE8" w14:textId="77777777" w:rsidR="00A14471" w:rsidRPr="00966F05" w:rsidRDefault="00A14471" w:rsidP="006A102F">
            <w:pPr>
              <w:rPr>
                <w:rFonts w:ascii="Arial" w:hAnsi="Arial" w:cs="Arial"/>
              </w:rPr>
            </w:pPr>
          </w:p>
        </w:tc>
      </w:tr>
      <w:tr w:rsidR="00A14471" w:rsidRPr="00966F05" w14:paraId="52847EC0" w14:textId="77777777" w:rsidTr="005D0477">
        <w:trPr>
          <w:trHeight w:val="360"/>
        </w:trPr>
        <w:tc>
          <w:tcPr>
            <w:tcW w:w="2160" w:type="dxa"/>
            <w:vAlign w:val="top"/>
          </w:tcPr>
          <w:p w14:paraId="7DF11141" w14:textId="77777777" w:rsidR="006E1BC0" w:rsidRPr="006E1BC0" w:rsidRDefault="006E1BC0" w:rsidP="006E1BC0">
            <w:pPr>
              <w:pStyle w:val="Default"/>
              <w:rPr>
                <w:rFonts w:ascii="Arial" w:hAnsi="Arial" w:cs="Arial"/>
                <w:b/>
              </w:rPr>
            </w:pPr>
            <w:r w:rsidRPr="006E1BC0">
              <w:rPr>
                <w:rFonts w:ascii="Arial" w:hAnsi="Arial" w:cs="Arial"/>
                <w:b/>
                <w:bCs/>
              </w:rPr>
              <w:t>Description of activities (if relevant/known)</w:t>
            </w:r>
            <w:r w:rsidRPr="006E1BC0">
              <w:rPr>
                <w:rFonts w:ascii="Arial" w:hAnsi="Arial" w:cs="Arial"/>
                <w:b/>
              </w:rPr>
              <w:t> </w:t>
            </w:r>
          </w:p>
          <w:p w14:paraId="242FD9CF" w14:textId="736D8760" w:rsidR="006E1BC0" w:rsidRPr="006E1BC0" w:rsidRDefault="006E1BC0" w:rsidP="006E1BC0">
            <w:pPr>
              <w:pStyle w:val="Default"/>
              <w:rPr>
                <w:rFonts w:ascii="Arial" w:hAnsi="Arial" w:cs="Arial"/>
                <w:bCs/>
              </w:rPr>
            </w:pPr>
            <w:r w:rsidRPr="006E1BC0">
              <w:rPr>
                <w:rFonts w:ascii="Arial" w:hAnsi="Arial" w:cs="Arial"/>
                <w:bCs/>
              </w:rPr>
              <w:t>If you know of any activities you'd like to run or include, please describe them below. As above, if you would like to discuss possibilities for this with the Skills team, do let us know. </w:t>
            </w:r>
          </w:p>
          <w:p w14:paraId="4C1171F1" w14:textId="58F65A3F" w:rsidR="00A14471" w:rsidRPr="006E1BC0" w:rsidRDefault="00A14471" w:rsidP="006A102F">
            <w:pPr>
              <w:rPr>
                <w:rFonts w:ascii="Arial" w:hAnsi="Arial" w:cs="Arial"/>
                <w:lang w:val="en-GB"/>
              </w:rPr>
            </w:pPr>
          </w:p>
        </w:tc>
        <w:tc>
          <w:tcPr>
            <w:tcW w:w="8613" w:type="dxa"/>
            <w:shd w:val="clear" w:color="auto" w:fill="FFFFFF" w:themeFill="background1"/>
            <w:vAlign w:val="center"/>
          </w:tcPr>
          <w:p w14:paraId="544D012B" w14:textId="77777777" w:rsidR="00A14471" w:rsidRDefault="00A14471" w:rsidP="006A102F">
            <w:pPr>
              <w:rPr>
                <w:rFonts w:ascii="Arial" w:hAnsi="Arial" w:cs="Arial"/>
              </w:rPr>
            </w:pPr>
          </w:p>
          <w:p w14:paraId="07F7CFD0" w14:textId="77777777" w:rsidR="005D0477" w:rsidRDefault="005D0477" w:rsidP="006A102F">
            <w:pPr>
              <w:rPr>
                <w:rFonts w:ascii="Arial" w:hAnsi="Arial" w:cs="Arial"/>
              </w:rPr>
            </w:pPr>
          </w:p>
          <w:p w14:paraId="257104CE" w14:textId="77777777" w:rsidR="005D0477" w:rsidRDefault="005D0477" w:rsidP="006A102F">
            <w:pPr>
              <w:rPr>
                <w:rFonts w:ascii="Arial" w:hAnsi="Arial" w:cs="Arial"/>
              </w:rPr>
            </w:pPr>
          </w:p>
          <w:p w14:paraId="44FDE914" w14:textId="77777777" w:rsidR="005D0477" w:rsidRDefault="005D0477" w:rsidP="006A102F">
            <w:pPr>
              <w:rPr>
                <w:rFonts w:ascii="Arial" w:hAnsi="Arial" w:cs="Arial"/>
              </w:rPr>
            </w:pPr>
          </w:p>
          <w:p w14:paraId="3F7B39BA" w14:textId="77777777" w:rsidR="005D0477" w:rsidRDefault="005D0477" w:rsidP="006A102F">
            <w:pPr>
              <w:rPr>
                <w:rFonts w:ascii="Arial" w:hAnsi="Arial" w:cs="Arial"/>
              </w:rPr>
            </w:pPr>
          </w:p>
          <w:p w14:paraId="591EE740" w14:textId="77777777" w:rsidR="005D0477" w:rsidRDefault="005D0477" w:rsidP="006A102F">
            <w:pPr>
              <w:rPr>
                <w:rFonts w:ascii="Arial" w:hAnsi="Arial" w:cs="Arial"/>
              </w:rPr>
            </w:pPr>
          </w:p>
          <w:p w14:paraId="6C389417" w14:textId="77777777" w:rsidR="005D0477" w:rsidRDefault="005D0477" w:rsidP="006A102F">
            <w:pPr>
              <w:rPr>
                <w:rFonts w:ascii="Arial" w:hAnsi="Arial" w:cs="Arial"/>
              </w:rPr>
            </w:pPr>
          </w:p>
          <w:p w14:paraId="097BABED" w14:textId="77777777" w:rsidR="005D0477" w:rsidRDefault="005D0477" w:rsidP="006A102F">
            <w:pPr>
              <w:rPr>
                <w:rFonts w:ascii="Arial" w:hAnsi="Arial" w:cs="Arial"/>
              </w:rPr>
            </w:pPr>
          </w:p>
          <w:p w14:paraId="7814F7FA" w14:textId="77777777" w:rsidR="005D0477" w:rsidRDefault="005D0477" w:rsidP="006A102F">
            <w:pPr>
              <w:rPr>
                <w:rFonts w:ascii="Arial" w:hAnsi="Arial" w:cs="Arial"/>
              </w:rPr>
            </w:pPr>
          </w:p>
          <w:p w14:paraId="045F9335" w14:textId="77777777" w:rsidR="005D0477" w:rsidRDefault="005D0477" w:rsidP="006A102F">
            <w:pPr>
              <w:rPr>
                <w:rFonts w:ascii="Arial" w:hAnsi="Arial" w:cs="Arial"/>
              </w:rPr>
            </w:pPr>
          </w:p>
          <w:p w14:paraId="2B7E0E88" w14:textId="77777777" w:rsidR="005D0477" w:rsidRDefault="005D0477" w:rsidP="006A102F">
            <w:pPr>
              <w:rPr>
                <w:rFonts w:ascii="Arial" w:hAnsi="Arial" w:cs="Arial"/>
              </w:rPr>
            </w:pPr>
          </w:p>
          <w:p w14:paraId="0C6D98BF" w14:textId="77777777" w:rsidR="005D0477" w:rsidRDefault="005D0477" w:rsidP="006A102F">
            <w:pPr>
              <w:rPr>
                <w:rFonts w:ascii="Arial" w:hAnsi="Arial" w:cs="Arial"/>
              </w:rPr>
            </w:pPr>
          </w:p>
          <w:p w14:paraId="2C6ACB70" w14:textId="77777777" w:rsidR="005D0477" w:rsidRDefault="005D0477" w:rsidP="006A102F">
            <w:pPr>
              <w:rPr>
                <w:rFonts w:ascii="Arial" w:hAnsi="Arial" w:cs="Arial"/>
              </w:rPr>
            </w:pPr>
          </w:p>
          <w:p w14:paraId="02C6E1FA" w14:textId="77777777" w:rsidR="005D0477" w:rsidRDefault="005D0477" w:rsidP="006A102F">
            <w:pPr>
              <w:rPr>
                <w:rFonts w:ascii="Arial" w:hAnsi="Arial" w:cs="Arial"/>
              </w:rPr>
            </w:pPr>
          </w:p>
          <w:p w14:paraId="4E305309" w14:textId="77777777" w:rsidR="005D0477" w:rsidRDefault="005D0477" w:rsidP="006A102F">
            <w:pPr>
              <w:rPr>
                <w:rFonts w:ascii="Arial" w:hAnsi="Arial" w:cs="Arial"/>
              </w:rPr>
            </w:pPr>
          </w:p>
          <w:p w14:paraId="09F52AFC" w14:textId="77777777" w:rsidR="005D0477" w:rsidRDefault="005D0477" w:rsidP="006A102F">
            <w:pPr>
              <w:rPr>
                <w:rFonts w:ascii="Arial" w:hAnsi="Arial" w:cs="Arial"/>
              </w:rPr>
            </w:pPr>
          </w:p>
          <w:p w14:paraId="21592F2E" w14:textId="77777777" w:rsidR="005D0477" w:rsidRDefault="005D0477" w:rsidP="006A102F">
            <w:pPr>
              <w:rPr>
                <w:rFonts w:ascii="Arial" w:hAnsi="Arial" w:cs="Arial"/>
              </w:rPr>
            </w:pPr>
          </w:p>
          <w:p w14:paraId="76C7E511" w14:textId="77777777" w:rsidR="005D0477" w:rsidRDefault="005D0477" w:rsidP="006A102F">
            <w:pPr>
              <w:rPr>
                <w:rFonts w:ascii="Arial" w:hAnsi="Arial" w:cs="Arial"/>
              </w:rPr>
            </w:pPr>
          </w:p>
          <w:p w14:paraId="6C76B30F" w14:textId="77777777" w:rsidR="005D0477" w:rsidRDefault="005D0477" w:rsidP="006A102F">
            <w:pPr>
              <w:rPr>
                <w:rFonts w:ascii="Arial" w:hAnsi="Arial" w:cs="Arial"/>
              </w:rPr>
            </w:pPr>
          </w:p>
          <w:p w14:paraId="21C99FC9" w14:textId="77777777" w:rsidR="005D0477" w:rsidRPr="00966F05" w:rsidRDefault="005D0477" w:rsidP="006A102F">
            <w:pPr>
              <w:rPr>
                <w:rFonts w:ascii="Arial" w:hAnsi="Arial" w:cs="Arial"/>
              </w:rPr>
            </w:pPr>
          </w:p>
          <w:p w14:paraId="13C5E7F6" w14:textId="77777777" w:rsidR="00A14471" w:rsidRPr="00966F05" w:rsidRDefault="00A14471" w:rsidP="006A102F">
            <w:pPr>
              <w:rPr>
                <w:rFonts w:ascii="Arial" w:hAnsi="Arial" w:cs="Arial"/>
              </w:rPr>
            </w:pPr>
          </w:p>
        </w:tc>
        <w:tc>
          <w:tcPr>
            <w:tcW w:w="452" w:type="dxa"/>
            <w:vAlign w:val="center"/>
          </w:tcPr>
          <w:p w14:paraId="2A607C12" w14:textId="77777777" w:rsidR="00A14471" w:rsidRPr="00966F05" w:rsidRDefault="00A14471" w:rsidP="006A102F">
            <w:pPr>
              <w:rPr>
                <w:rFonts w:ascii="Arial" w:hAnsi="Arial" w:cs="Arial"/>
              </w:rPr>
            </w:pPr>
          </w:p>
        </w:tc>
      </w:tr>
      <w:tr w:rsidR="00A14471" w:rsidRPr="00966F05" w14:paraId="51A404B1" w14:textId="77777777" w:rsidTr="005D0477">
        <w:trPr>
          <w:trHeight w:val="187"/>
        </w:trPr>
        <w:tc>
          <w:tcPr>
            <w:tcW w:w="2160" w:type="dxa"/>
            <w:shd w:val="clear" w:color="auto" w:fill="auto"/>
            <w:vAlign w:val="center"/>
          </w:tcPr>
          <w:p w14:paraId="3FFF7F24" w14:textId="77777777" w:rsidR="00A14471" w:rsidRPr="00966F05" w:rsidRDefault="00A14471" w:rsidP="006A102F">
            <w:pPr>
              <w:rPr>
                <w:rFonts w:ascii="Arial" w:hAnsi="Arial" w:cs="Arial"/>
              </w:rPr>
            </w:pPr>
          </w:p>
        </w:tc>
        <w:tc>
          <w:tcPr>
            <w:tcW w:w="8613" w:type="dxa"/>
            <w:shd w:val="clear" w:color="auto" w:fill="auto"/>
            <w:vAlign w:val="center"/>
          </w:tcPr>
          <w:p w14:paraId="47BD576D" w14:textId="77777777" w:rsidR="00A14471" w:rsidRPr="00966F05" w:rsidRDefault="00A14471" w:rsidP="006A102F">
            <w:pPr>
              <w:rPr>
                <w:rFonts w:ascii="Arial" w:hAnsi="Arial" w:cs="Arial"/>
              </w:rPr>
            </w:pPr>
          </w:p>
        </w:tc>
        <w:tc>
          <w:tcPr>
            <w:tcW w:w="452" w:type="dxa"/>
            <w:shd w:val="clear" w:color="auto" w:fill="auto"/>
            <w:vAlign w:val="center"/>
          </w:tcPr>
          <w:p w14:paraId="45CFD826" w14:textId="77777777" w:rsidR="00A14471" w:rsidRPr="00966F05" w:rsidRDefault="00A14471" w:rsidP="006A102F">
            <w:pPr>
              <w:rPr>
                <w:rFonts w:ascii="Arial" w:hAnsi="Arial" w:cs="Arial"/>
              </w:rPr>
            </w:pPr>
          </w:p>
        </w:tc>
      </w:tr>
      <w:tr w:rsidR="00A14471" w:rsidRPr="00966F05" w14:paraId="2A441CE1" w14:textId="77777777" w:rsidTr="005D0477">
        <w:trPr>
          <w:trHeight w:val="187"/>
        </w:trPr>
        <w:tc>
          <w:tcPr>
            <w:tcW w:w="2160" w:type="dxa"/>
            <w:shd w:val="clear" w:color="auto" w:fill="auto"/>
            <w:vAlign w:val="center"/>
          </w:tcPr>
          <w:p w14:paraId="35FFAE54" w14:textId="77777777" w:rsidR="00A14471" w:rsidRPr="00966F05" w:rsidRDefault="00A14471" w:rsidP="006A102F">
            <w:pPr>
              <w:rPr>
                <w:rFonts w:ascii="Arial" w:hAnsi="Arial" w:cs="Arial"/>
              </w:rPr>
            </w:pPr>
          </w:p>
        </w:tc>
        <w:tc>
          <w:tcPr>
            <w:tcW w:w="8613" w:type="dxa"/>
            <w:shd w:val="clear" w:color="auto" w:fill="auto"/>
            <w:vAlign w:val="center"/>
          </w:tcPr>
          <w:p w14:paraId="2CCF9379" w14:textId="77777777" w:rsidR="00A14471" w:rsidRPr="00966F05" w:rsidRDefault="00A14471" w:rsidP="006A102F">
            <w:pPr>
              <w:rPr>
                <w:rFonts w:ascii="Arial" w:hAnsi="Arial" w:cs="Arial"/>
              </w:rPr>
            </w:pPr>
          </w:p>
        </w:tc>
        <w:tc>
          <w:tcPr>
            <w:tcW w:w="452" w:type="dxa"/>
            <w:shd w:val="clear" w:color="auto" w:fill="auto"/>
            <w:vAlign w:val="center"/>
          </w:tcPr>
          <w:p w14:paraId="32596352" w14:textId="77777777" w:rsidR="00A14471" w:rsidRPr="00966F05" w:rsidRDefault="00A14471" w:rsidP="006A102F">
            <w:pPr>
              <w:rPr>
                <w:rFonts w:ascii="Arial" w:hAnsi="Arial" w:cs="Arial"/>
              </w:rPr>
            </w:pPr>
          </w:p>
        </w:tc>
      </w:tr>
    </w:tbl>
    <w:p w14:paraId="4CD0136B" w14:textId="77777777" w:rsidR="00A14471" w:rsidRPr="00966F05" w:rsidRDefault="00A14471" w:rsidP="005D0477">
      <w:pPr>
        <w:rPr>
          <w:rFonts w:ascii="Arial" w:hAnsi="Arial" w:cs="Arial"/>
        </w:rPr>
      </w:pPr>
    </w:p>
    <w:sectPr w:rsidR="00A14471" w:rsidRPr="00966F05" w:rsidSect="005D0477">
      <w:headerReference w:type="default" r:id="rId12"/>
      <w:pgSz w:w="12240" w:h="15840"/>
      <w:pgMar w:top="3403" w:right="720" w:bottom="284"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CB945" w14:textId="77777777" w:rsidR="005972F7" w:rsidRDefault="005972F7" w:rsidP="001A0130">
      <w:pPr>
        <w:spacing w:after="0" w:line="240" w:lineRule="auto"/>
      </w:pPr>
      <w:r>
        <w:separator/>
      </w:r>
    </w:p>
  </w:endnote>
  <w:endnote w:type="continuationSeparator" w:id="0">
    <w:p w14:paraId="04427ADB" w14:textId="77777777" w:rsidR="005972F7" w:rsidRDefault="005972F7"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6DF79" w14:textId="77777777" w:rsidR="005972F7" w:rsidRDefault="005972F7" w:rsidP="001A0130">
      <w:pPr>
        <w:spacing w:after="0" w:line="240" w:lineRule="auto"/>
      </w:pPr>
      <w:r>
        <w:separator/>
      </w:r>
    </w:p>
  </w:footnote>
  <w:footnote w:type="continuationSeparator" w:id="0">
    <w:p w14:paraId="7D943BE2" w14:textId="77777777" w:rsidR="005972F7" w:rsidRDefault="005972F7"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126ED" w14:textId="374833E8" w:rsidR="001A0130" w:rsidRDefault="00990CC9">
    <w:pPr>
      <w:pStyle w:val="Header"/>
    </w:pPr>
    <w:r>
      <w:rPr>
        <w:noProof/>
      </w:rPr>
      <w:drawing>
        <wp:anchor distT="0" distB="0" distL="114300" distR="114300" simplePos="0" relativeHeight="251665408" behindDoc="0" locked="0" layoutInCell="1" allowOverlap="1" wp14:anchorId="031B3183" wp14:editId="60DF80EC">
          <wp:simplePos x="0" y="0"/>
          <wp:positionH relativeFrom="column">
            <wp:posOffset>-220980</wp:posOffset>
          </wp:positionH>
          <wp:positionV relativeFrom="paragraph">
            <wp:posOffset>-55245</wp:posOffset>
          </wp:positionV>
          <wp:extent cx="7287260" cy="1821815"/>
          <wp:effectExtent l="0" t="0" r="8890" b="6985"/>
          <wp:wrapNone/>
          <wp:docPr id="2088052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9457" cy="1822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C6E">
      <w:rPr>
        <w:noProof/>
        <w:lang w:val="en-GB" w:eastAsia="en-GB"/>
      </w:rPr>
      <mc:AlternateContent>
        <mc:Choice Requires="wpg">
          <w:drawing>
            <wp:anchor distT="0" distB="0" distL="114300" distR="114300" simplePos="0" relativeHeight="251664384" behindDoc="0" locked="0" layoutInCell="1" allowOverlap="1" wp14:anchorId="74C29952" wp14:editId="4EFD99E4">
              <wp:simplePos x="0" y="0"/>
              <wp:positionH relativeFrom="page">
                <wp:posOffset>236094</wp:posOffset>
              </wp:positionH>
              <wp:positionV relativeFrom="page">
                <wp:posOffset>557530</wp:posOffset>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wgp>
                </a:graphicData>
              </a:graphic>
              <wp14:sizeRelH relativeFrom="margin">
                <wp14:pctWidth>0</wp14:pctWidth>
              </wp14:sizeRelH>
              <wp14:sizeRelV relativeFrom="margin">
                <wp14:pctHeight>0</wp14:pctHeight>
              </wp14:sizeRelV>
            </wp:anchor>
          </w:drawing>
        </mc:Choice>
        <mc:Fallback>
          <w:pict>
            <v:group w14:anchorId="2B1310BE" id="Group 26" o:spid="_x0000_s1026" alt="&quot;&quot;" style="position:absolute;margin-left:18.6pt;margin-top:43.9pt;width:573.85pt;height:754.55pt;z-index:251664384;mso-position-horizontal-relative:page;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zvNZSCAAAAGXRFWHRTb2Z0d2FyZQBB&#10;ZG9iZSBJbWFnZVJlYWR5ccllPAAAAyZpVFh0WE1MOmNvbS5hZG9iZS54bXAAAAAA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" path="m,l6889638,r400162,400162l7289800,1258570,,1258570,,xe">
                <v:imagedata r:id="rId3" o:title=""/>
                <v:formulas/>
                <v:path o:extrusionok="t" o:connecttype="custom" o:connectlocs="0,0;6889638,0;7289800,400162;7289800,1258570;0,1258570;0,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3438764F"/>
    <w:multiLevelType w:val="hybridMultilevel"/>
    <w:tmpl w:val="0202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682ECB"/>
    <w:multiLevelType w:val="hybridMultilevel"/>
    <w:tmpl w:val="BA58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74613750">
    <w:abstractNumId w:val="3"/>
  </w:num>
  <w:num w:numId="2" w16cid:durableId="688720466">
    <w:abstractNumId w:val="0"/>
  </w:num>
  <w:num w:numId="3" w16cid:durableId="1964579851">
    <w:abstractNumId w:val="2"/>
  </w:num>
  <w:num w:numId="4" w16cid:durableId="168257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7C6C46"/>
    <w:rsid w:val="00006A7E"/>
    <w:rsid w:val="00015A68"/>
    <w:rsid w:val="00087DF2"/>
    <w:rsid w:val="001226BB"/>
    <w:rsid w:val="001A0130"/>
    <w:rsid w:val="001D0719"/>
    <w:rsid w:val="00202937"/>
    <w:rsid w:val="00213C4E"/>
    <w:rsid w:val="0022226A"/>
    <w:rsid w:val="00232876"/>
    <w:rsid w:val="00267116"/>
    <w:rsid w:val="00282657"/>
    <w:rsid w:val="002878B1"/>
    <w:rsid w:val="002953A5"/>
    <w:rsid w:val="002C258B"/>
    <w:rsid w:val="002D3EB3"/>
    <w:rsid w:val="002F58E0"/>
    <w:rsid w:val="0033409E"/>
    <w:rsid w:val="0035170F"/>
    <w:rsid w:val="00355DEE"/>
    <w:rsid w:val="003B49EC"/>
    <w:rsid w:val="003B7D79"/>
    <w:rsid w:val="003D55FB"/>
    <w:rsid w:val="003F24BF"/>
    <w:rsid w:val="00402433"/>
    <w:rsid w:val="00422E83"/>
    <w:rsid w:val="0044080B"/>
    <w:rsid w:val="00442462"/>
    <w:rsid w:val="00477D02"/>
    <w:rsid w:val="004B47A9"/>
    <w:rsid w:val="004F0368"/>
    <w:rsid w:val="004F1703"/>
    <w:rsid w:val="0053515B"/>
    <w:rsid w:val="005972F7"/>
    <w:rsid w:val="005A20B8"/>
    <w:rsid w:val="005D0477"/>
    <w:rsid w:val="005E6FA8"/>
    <w:rsid w:val="00642516"/>
    <w:rsid w:val="006662D2"/>
    <w:rsid w:val="00687CFB"/>
    <w:rsid w:val="00696B6E"/>
    <w:rsid w:val="006A5F0E"/>
    <w:rsid w:val="006C28FD"/>
    <w:rsid w:val="006E1BC0"/>
    <w:rsid w:val="00701B3F"/>
    <w:rsid w:val="0070683D"/>
    <w:rsid w:val="00712468"/>
    <w:rsid w:val="00714612"/>
    <w:rsid w:val="007549E8"/>
    <w:rsid w:val="007718C6"/>
    <w:rsid w:val="007C6C46"/>
    <w:rsid w:val="008045C5"/>
    <w:rsid w:val="00804C61"/>
    <w:rsid w:val="00835F7E"/>
    <w:rsid w:val="00866BB6"/>
    <w:rsid w:val="00872D54"/>
    <w:rsid w:val="00876BAF"/>
    <w:rsid w:val="00896EDF"/>
    <w:rsid w:val="008E0B00"/>
    <w:rsid w:val="00911C82"/>
    <w:rsid w:val="00947343"/>
    <w:rsid w:val="00966F05"/>
    <w:rsid w:val="00990CC9"/>
    <w:rsid w:val="009A60DC"/>
    <w:rsid w:val="009E70CA"/>
    <w:rsid w:val="00A01837"/>
    <w:rsid w:val="00A14471"/>
    <w:rsid w:val="00A45697"/>
    <w:rsid w:val="00A774E5"/>
    <w:rsid w:val="00AC72A0"/>
    <w:rsid w:val="00B028D4"/>
    <w:rsid w:val="00B02FCE"/>
    <w:rsid w:val="00B54782"/>
    <w:rsid w:val="00BA4E7B"/>
    <w:rsid w:val="00BA66C3"/>
    <w:rsid w:val="00C36CF0"/>
    <w:rsid w:val="00C56B27"/>
    <w:rsid w:val="00CB16D2"/>
    <w:rsid w:val="00CD05DC"/>
    <w:rsid w:val="00CD5B0D"/>
    <w:rsid w:val="00D859B1"/>
    <w:rsid w:val="00DB3723"/>
    <w:rsid w:val="00DC1831"/>
    <w:rsid w:val="00E14276"/>
    <w:rsid w:val="00E26728"/>
    <w:rsid w:val="00E3286D"/>
    <w:rsid w:val="00E413DD"/>
    <w:rsid w:val="00E768F2"/>
    <w:rsid w:val="00EA24AA"/>
    <w:rsid w:val="00EA7401"/>
    <w:rsid w:val="00F40180"/>
    <w:rsid w:val="00F53FDC"/>
    <w:rsid w:val="00FA3EB3"/>
    <w:rsid w:val="00FB7C6E"/>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F8441"/>
  <w15:chartTrackingRefBased/>
  <w15:docId w15:val="{D3E6B9E2-87C5-43BF-9D84-651EFD18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Normal"/>
    <w:link w:val="Heading2Char"/>
    <w:uiPriority w:val="9"/>
    <w:semiHidden/>
    <w:qFormat/>
    <w:rsid w:val="002953A5"/>
    <w:pPr>
      <w:keepNext/>
      <w:keepLines/>
      <w:spacing w:before="40" w:after="0"/>
      <w:outlineLvl w:val="1"/>
    </w:pPr>
    <w:rPr>
      <w:rFonts w:asciiTheme="majorHAnsi" w:eastAsiaTheme="majorEastAsia" w:hAnsiTheme="majorHAnsi" w:cstheme="majorBidi"/>
      <w:color w:val="DAD08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7C6C46"/>
    <w:rPr>
      <w:color w:val="0096D2" w:themeColor="hyperlink"/>
      <w:u w:val="single"/>
    </w:rPr>
  </w:style>
  <w:style w:type="paragraph" w:customStyle="1" w:styleId="Default">
    <w:name w:val="Default"/>
    <w:rsid w:val="00BA4E7B"/>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804C61"/>
    <w:rPr>
      <w:color w:val="605E5C"/>
      <w:shd w:val="clear" w:color="auto" w:fill="E1DFDD"/>
    </w:rPr>
  </w:style>
  <w:style w:type="character" w:styleId="CommentReference">
    <w:name w:val="annotation reference"/>
    <w:basedOn w:val="DefaultParagraphFont"/>
    <w:uiPriority w:val="99"/>
    <w:semiHidden/>
    <w:unhideWhenUsed/>
    <w:rsid w:val="007549E8"/>
    <w:rPr>
      <w:sz w:val="16"/>
      <w:szCs w:val="16"/>
    </w:rPr>
  </w:style>
  <w:style w:type="paragraph" w:styleId="CommentText">
    <w:name w:val="annotation text"/>
    <w:basedOn w:val="Normal"/>
    <w:link w:val="CommentTextChar"/>
    <w:uiPriority w:val="99"/>
    <w:semiHidden/>
    <w:unhideWhenUsed/>
    <w:rsid w:val="007549E8"/>
    <w:pPr>
      <w:spacing w:line="240" w:lineRule="auto"/>
    </w:pPr>
    <w:rPr>
      <w:sz w:val="20"/>
      <w:szCs w:val="20"/>
    </w:rPr>
  </w:style>
  <w:style w:type="character" w:customStyle="1" w:styleId="CommentTextChar">
    <w:name w:val="Comment Text Char"/>
    <w:basedOn w:val="DefaultParagraphFont"/>
    <w:link w:val="CommentText"/>
    <w:uiPriority w:val="99"/>
    <w:semiHidden/>
    <w:rsid w:val="007549E8"/>
    <w:rPr>
      <w:sz w:val="20"/>
      <w:szCs w:val="20"/>
    </w:rPr>
  </w:style>
  <w:style w:type="paragraph" w:styleId="CommentSubject">
    <w:name w:val="annotation subject"/>
    <w:basedOn w:val="CommentText"/>
    <w:next w:val="CommentText"/>
    <w:link w:val="CommentSubjectChar"/>
    <w:uiPriority w:val="99"/>
    <w:semiHidden/>
    <w:unhideWhenUsed/>
    <w:rsid w:val="007549E8"/>
    <w:rPr>
      <w:b/>
      <w:bCs/>
    </w:rPr>
  </w:style>
  <w:style w:type="character" w:customStyle="1" w:styleId="CommentSubjectChar">
    <w:name w:val="Comment Subject Char"/>
    <w:basedOn w:val="CommentTextChar"/>
    <w:link w:val="CommentSubject"/>
    <w:uiPriority w:val="99"/>
    <w:semiHidden/>
    <w:rsid w:val="007549E8"/>
    <w:rPr>
      <w:b/>
      <w:bCs/>
      <w:sz w:val="20"/>
      <w:szCs w:val="20"/>
    </w:rPr>
  </w:style>
  <w:style w:type="character" w:customStyle="1" w:styleId="Heading2Char">
    <w:name w:val="Heading 2 Char"/>
    <w:basedOn w:val="DefaultParagraphFont"/>
    <w:link w:val="Heading2"/>
    <w:uiPriority w:val="9"/>
    <w:semiHidden/>
    <w:rsid w:val="002953A5"/>
    <w:rPr>
      <w:rFonts w:asciiTheme="majorHAnsi" w:eastAsiaTheme="majorEastAsia" w:hAnsiTheme="majorHAnsi" w:cstheme="majorBidi"/>
      <w:color w:val="DAD08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86002">
      <w:bodyDiv w:val="1"/>
      <w:marLeft w:val="0"/>
      <w:marRight w:val="0"/>
      <w:marTop w:val="0"/>
      <w:marBottom w:val="0"/>
      <w:divBdr>
        <w:top w:val="none" w:sz="0" w:space="0" w:color="auto"/>
        <w:left w:val="none" w:sz="0" w:space="0" w:color="auto"/>
        <w:bottom w:val="none" w:sz="0" w:space="0" w:color="auto"/>
        <w:right w:val="none" w:sz="0" w:space="0" w:color="auto"/>
      </w:divBdr>
    </w:div>
    <w:div w:id="314261628">
      <w:bodyDiv w:val="1"/>
      <w:marLeft w:val="0"/>
      <w:marRight w:val="0"/>
      <w:marTop w:val="0"/>
      <w:marBottom w:val="0"/>
      <w:divBdr>
        <w:top w:val="none" w:sz="0" w:space="0" w:color="auto"/>
        <w:left w:val="none" w:sz="0" w:space="0" w:color="auto"/>
        <w:bottom w:val="none" w:sz="0" w:space="0" w:color="auto"/>
        <w:right w:val="none" w:sz="0" w:space="0" w:color="auto"/>
      </w:divBdr>
    </w:div>
    <w:div w:id="429276526">
      <w:bodyDiv w:val="1"/>
      <w:marLeft w:val="0"/>
      <w:marRight w:val="0"/>
      <w:marTop w:val="0"/>
      <w:marBottom w:val="0"/>
      <w:divBdr>
        <w:top w:val="none" w:sz="0" w:space="0" w:color="auto"/>
        <w:left w:val="none" w:sz="0" w:space="0" w:color="auto"/>
        <w:bottom w:val="none" w:sz="0" w:space="0" w:color="auto"/>
        <w:right w:val="none" w:sz="0" w:space="0" w:color="auto"/>
      </w:divBdr>
    </w:div>
    <w:div w:id="866142452">
      <w:bodyDiv w:val="1"/>
      <w:marLeft w:val="0"/>
      <w:marRight w:val="0"/>
      <w:marTop w:val="0"/>
      <w:marBottom w:val="0"/>
      <w:divBdr>
        <w:top w:val="none" w:sz="0" w:space="0" w:color="auto"/>
        <w:left w:val="none" w:sz="0" w:space="0" w:color="auto"/>
        <w:bottom w:val="none" w:sz="0" w:space="0" w:color="auto"/>
        <w:right w:val="none" w:sz="0" w:space="0" w:color="auto"/>
      </w:divBdr>
    </w:div>
    <w:div w:id="1033992367">
      <w:bodyDiv w:val="1"/>
      <w:marLeft w:val="0"/>
      <w:marRight w:val="0"/>
      <w:marTop w:val="0"/>
      <w:marBottom w:val="0"/>
      <w:divBdr>
        <w:top w:val="none" w:sz="0" w:space="0" w:color="auto"/>
        <w:left w:val="none" w:sz="0" w:space="0" w:color="auto"/>
        <w:bottom w:val="none" w:sz="0" w:space="0" w:color="auto"/>
        <w:right w:val="none" w:sz="0" w:space="0" w:color="auto"/>
      </w:divBdr>
    </w:div>
    <w:div w:id="1065764824">
      <w:bodyDiv w:val="1"/>
      <w:marLeft w:val="0"/>
      <w:marRight w:val="0"/>
      <w:marTop w:val="0"/>
      <w:marBottom w:val="0"/>
      <w:divBdr>
        <w:top w:val="none" w:sz="0" w:space="0" w:color="auto"/>
        <w:left w:val="none" w:sz="0" w:space="0" w:color="auto"/>
        <w:bottom w:val="none" w:sz="0" w:space="0" w:color="auto"/>
        <w:right w:val="none" w:sz="0" w:space="0" w:color="auto"/>
      </w:divBdr>
    </w:div>
    <w:div w:id="1211262004">
      <w:bodyDiv w:val="1"/>
      <w:marLeft w:val="0"/>
      <w:marRight w:val="0"/>
      <w:marTop w:val="0"/>
      <w:marBottom w:val="0"/>
      <w:divBdr>
        <w:top w:val="none" w:sz="0" w:space="0" w:color="auto"/>
        <w:left w:val="none" w:sz="0" w:space="0" w:color="auto"/>
        <w:bottom w:val="none" w:sz="0" w:space="0" w:color="auto"/>
        <w:right w:val="none" w:sz="0" w:space="0" w:color="auto"/>
      </w:divBdr>
    </w:div>
    <w:div w:id="1343237609">
      <w:bodyDiv w:val="1"/>
      <w:marLeft w:val="0"/>
      <w:marRight w:val="0"/>
      <w:marTop w:val="0"/>
      <w:marBottom w:val="0"/>
      <w:divBdr>
        <w:top w:val="none" w:sz="0" w:space="0" w:color="auto"/>
        <w:left w:val="none" w:sz="0" w:space="0" w:color="auto"/>
        <w:bottom w:val="none" w:sz="0" w:space="0" w:color="auto"/>
        <w:right w:val="none" w:sz="0" w:space="0" w:color="auto"/>
      </w:divBdr>
    </w:div>
    <w:div w:id="1739132080">
      <w:bodyDiv w:val="1"/>
      <w:marLeft w:val="0"/>
      <w:marRight w:val="0"/>
      <w:marTop w:val="0"/>
      <w:marBottom w:val="0"/>
      <w:divBdr>
        <w:top w:val="none" w:sz="0" w:space="0" w:color="auto"/>
        <w:left w:val="none" w:sz="0" w:space="0" w:color="auto"/>
        <w:bottom w:val="none" w:sz="0" w:space="0" w:color="auto"/>
        <w:right w:val="none" w:sz="0" w:space="0" w:color="auto"/>
      </w:divBdr>
    </w:div>
    <w:div w:id="1877960114">
      <w:bodyDiv w:val="1"/>
      <w:marLeft w:val="0"/>
      <w:marRight w:val="0"/>
      <w:marTop w:val="0"/>
      <w:marBottom w:val="0"/>
      <w:divBdr>
        <w:top w:val="none" w:sz="0" w:space="0" w:color="auto"/>
        <w:left w:val="none" w:sz="0" w:space="0" w:color="auto"/>
        <w:bottom w:val="none" w:sz="0" w:space="0" w:color="auto"/>
        <w:right w:val="none" w:sz="0" w:space="0" w:color="auto"/>
      </w:divBdr>
    </w:div>
    <w:div w:id="195004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kills@kent.ac.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254\AppData\Roaming\Microsoft\Templates\Practice%20update%20form%20healthcar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4CDECA46-BE22-49D0-87FC-1502E379BFD4}">
  <ds:schemaRefs>
    <ds:schemaRef ds:uri="http://schemas.openxmlformats.org/officeDocument/2006/bibliography"/>
  </ds:schemaRefs>
</ds:datastoreItem>
</file>

<file path=customXml/itemProps3.xml><?xml version="1.0" encoding="utf-8"?>
<ds:datastoreItem xmlns:ds="http://schemas.openxmlformats.org/officeDocument/2006/customXml" ds:itemID="{6CCD373B-0576-4E44-A284-0B50CBA69FE3}">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4.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Katia Rahman</cp:lastModifiedBy>
  <cp:revision>6</cp:revision>
  <dcterms:created xsi:type="dcterms:W3CDTF">2024-10-21T13:25:00Z</dcterms:created>
  <dcterms:modified xsi:type="dcterms:W3CDTF">2024-10-23T10:09:00Z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